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0734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color w:val="auto"/>
          <w:sz w:val="32"/>
          <w:szCs w:val="32"/>
          <w:lang w:val="en-US" w:eastAsia="zh-CN"/>
        </w:rPr>
      </w:pPr>
      <w:r>
        <w:rPr>
          <w:rFonts w:hint="eastAsia" w:ascii="Times New Roman" w:hAnsi="Times New Roman" w:eastAsia="仿宋_GB2312" w:cs="Times New Roman"/>
          <w:b w:val="0"/>
          <w:bCs/>
          <w:color w:val="auto"/>
          <w:sz w:val="32"/>
          <w:szCs w:val="32"/>
          <w:lang w:val="en-US" w:eastAsia="zh-CN"/>
        </w:rPr>
        <w:t>附件2：</w:t>
      </w:r>
    </w:p>
    <w:p w14:paraId="09E92DC3">
      <w:pPr>
        <w:snapToGrid w:val="0"/>
        <w:spacing w:line="460" w:lineRule="exact"/>
        <w:jc w:val="center"/>
        <w:rPr>
          <w:rFonts w:hint="eastAsia" w:ascii="方正小标宋简体" w:hAnsi="方正小标宋简体" w:eastAsia="方正小标宋简体" w:cs="方正小标宋简体"/>
          <w:bCs/>
          <w:color w:val="auto"/>
          <w:sz w:val="36"/>
          <w:szCs w:val="36"/>
        </w:rPr>
      </w:pPr>
      <w:r>
        <w:rPr>
          <w:rFonts w:hint="eastAsia" w:ascii="方正小标宋简体" w:hAnsi="方正小标宋简体" w:eastAsia="方正小标宋简体" w:cs="方正小标宋简体"/>
          <w:bCs/>
          <w:color w:val="auto"/>
          <w:sz w:val="36"/>
          <w:szCs w:val="36"/>
        </w:rPr>
        <w:t>《广东省质量协会质量技术奖申报书》填写说明</w:t>
      </w:r>
    </w:p>
    <w:p w14:paraId="2ADD155B">
      <w:pPr>
        <w:pStyle w:val="5"/>
        <w:snapToGrid w:val="0"/>
        <w:spacing w:before="2" w:line="500" w:lineRule="exact"/>
        <w:ind w:left="0"/>
        <w:rPr>
          <w:rFonts w:hint="eastAsia" w:ascii="仿宋" w:hAnsi="仿宋" w:eastAsia="仿宋" w:cs="仿宋"/>
          <w:color w:val="auto"/>
          <w:sz w:val="18"/>
        </w:rPr>
      </w:pPr>
    </w:p>
    <w:p w14:paraId="181685A0">
      <w:pPr>
        <w:pStyle w:val="5"/>
        <w:snapToGrid w:val="0"/>
        <w:spacing w:line="500" w:lineRule="exact"/>
        <w:ind w:left="0" w:firstLine="560" w:firstLineChars="200"/>
        <w:rPr>
          <w:rFonts w:hint="eastAsia" w:ascii="仿宋" w:hAnsi="仿宋" w:eastAsia="仿宋" w:cs="仿宋"/>
          <w:color w:val="auto"/>
        </w:rPr>
      </w:pPr>
      <w:r>
        <w:rPr>
          <w:rFonts w:hint="eastAsia" w:cs="仿宋"/>
          <w:color w:val="auto"/>
          <w:lang w:eastAsia="zh-CN"/>
        </w:rPr>
        <w:t>《广东省质量协会质量技术奖申报书》（以下简称“申报书”）</w:t>
      </w:r>
      <w:r>
        <w:rPr>
          <w:rFonts w:hint="eastAsia" w:ascii="仿宋" w:hAnsi="仿宋" w:eastAsia="仿宋" w:cs="仿宋"/>
          <w:color w:val="auto"/>
        </w:rPr>
        <w:t>是申报“广东省质量协会</w:t>
      </w:r>
      <w:r>
        <w:rPr>
          <w:rFonts w:hint="eastAsia" w:ascii="仿宋" w:hAnsi="仿宋" w:eastAsia="仿宋" w:cs="仿宋"/>
          <w:color w:val="auto"/>
          <w:w w:val="99"/>
        </w:rPr>
        <w:t>质量技术奖”（下称“质量技术奖”）的基本文件，包含了与</w:t>
      </w:r>
      <w:r>
        <w:rPr>
          <w:rFonts w:hint="eastAsia" w:ascii="仿宋" w:hAnsi="仿宋" w:eastAsia="仿宋" w:cs="仿宋"/>
          <w:color w:val="auto"/>
        </w:rPr>
        <w:t>成果有关的所有主要信息、资料，是评审质量技术奖的主要</w:t>
      </w:r>
      <w:r>
        <w:rPr>
          <w:rFonts w:hint="eastAsia" w:cs="仿宋"/>
          <w:color w:val="auto"/>
          <w:lang w:eastAsia="zh-CN"/>
        </w:rPr>
        <w:t>依据</w:t>
      </w:r>
      <w:r>
        <w:rPr>
          <w:rFonts w:hint="eastAsia" w:ascii="仿宋" w:hAnsi="仿宋" w:eastAsia="仿宋" w:cs="仿宋"/>
          <w:color w:val="auto"/>
        </w:rPr>
        <w:t>。没有《申报书》不能参与评奖，《申报书》形式审查不合格也将取消评奖资格。《申报书》填写不规范，不能真实反映质量技术成果的科技含量和价值，将可能失去获得较高奖励等级的机会。因此，申报单位在填写前应仔细阅读本说明，以便准确填报。</w:t>
      </w:r>
    </w:p>
    <w:p w14:paraId="6A496D28">
      <w:pPr>
        <w:pStyle w:val="5"/>
        <w:snapToGrid w:val="0"/>
        <w:spacing w:line="500" w:lineRule="exact"/>
        <w:ind w:left="0" w:firstLine="532" w:firstLineChars="200"/>
        <w:rPr>
          <w:rFonts w:hint="eastAsia" w:ascii="仿宋" w:hAnsi="仿宋" w:eastAsia="仿宋" w:cs="仿宋"/>
          <w:color w:val="auto"/>
        </w:rPr>
      </w:pPr>
      <w:r>
        <w:rPr>
          <w:rFonts w:hint="eastAsia" w:ascii="仿宋" w:hAnsi="仿宋" w:eastAsia="仿宋" w:cs="仿宋"/>
          <w:color w:val="auto"/>
          <w:w w:val="95"/>
        </w:rPr>
        <w:t>《申报书》按结构分为主件和附件，按提交方式分为</w:t>
      </w:r>
      <w:r>
        <w:rPr>
          <w:rFonts w:hint="eastAsia" w:ascii="仿宋" w:hAnsi="仿宋" w:eastAsia="仿宋" w:cs="仿宋"/>
          <w:b/>
          <w:color w:val="auto"/>
          <w:w w:val="95"/>
        </w:rPr>
        <w:t>电子版</w:t>
      </w:r>
      <w:r>
        <w:rPr>
          <w:rFonts w:hint="eastAsia" w:ascii="仿宋" w:hAnsi="仿宋" w:eastAsia="仿宋" w:cs="仿宋"/>
          <w:color w:val="auto"/>
          <w:w w:val="95"/>
        </w:rPr>
        <w:t>和</w:t>
      </w:r>
      <w:r>
        <w:rPr>
          <w:rFonts w:hint="eastAsia" w:ascii="仿宋" w:hAnsi="仿宋" w:eastAsia="仿宋" w:cs="仿宋"/>
          <w:b/>
          <w:color w:val="auto"/>
          <w:w w:val="95"/>
        </w:rPr>
        <w:t>纸质</w:t>
      </w:r>
      <w:r>
        <w:rPr>
          <w:rFonts w:hint="eastAsia" w:ascii="仿宋" w:hAnsi="仿宋" w:eastAsia="仿宋" w:cs="仿宋"/>
          <w:b/>
          <w:color w:val="auto"/>
        </w:rPr>
        <w:t>版</w:t>
      </w:r>
      <w:r>
        <w:rPr>
          <w:rFonts w:hint="eastAsia" w:ascii="仿宋" w:hAnsi="仿宋" w:eastAsia="仿宋" w:cs="仿宋"/>
          <w:color w:val="auto"/>
        </w:rPr>
        <w:t>。申报书</w:t>
      </w:r>
      <w:r>
        <w:rPr>
          <w:rFonts w:hint="eastAsia" w:cs="仿宋"/>
          <w:color w:val="auto"/>
          <w:lang w:eastAsia="zh-CN"/>
        </w:rPr>
        <w:t>主体</w:t>
      </w:r>
      <w:r>
        <w:rPr>
          <w:rFonts w:hint="eastAsia" w:ascii="仿宋" w:hAnsi="仿宋" w:eastAsia="仿宋" w:cs="仿宋"/>
          <w:color w:val="auto"/>
        </w:rPr>
        <w:t>包含第一至第九部分，申报书附件为第十部分，包含</w:t>
      </w:r>
      <w:r>
        <w:rPr>
          <w:rFonts w:hint="eastAsia" w:ascii="仿宋" w:hAnsi="仿宋" w:eastAsia="仿宋" w:cs="仿宋"/>
          <w:b/>
          <w:color w:val="auto"/>
        </w:rPr>
        <w:t>承</w:t>
      </w:r>
      <w:r>
        <w:rPr>
          <w:rFonts w:hint="eastAsia" w:ascii="仿宋" w:hAnsi="仿宋" w:eastAsia="仿宋" w:cs="仿宋"/>
          <w:b/>
          <w:color w:val="auto"/>
          <w:w w:val="99"/>
        </w:rPr>
        <w:t>诺书、应用证明</w:t>
      </w:r>
      <w:r>
        <w:rPr>
          <w:rFonts w:hint="eastAsia" w:ascii="仿宋" w:hAnsi="仿宋" w:eastAsia="仿宋" w:cs="仿宋"/>
          <w:color w:val="auto"/>
          <w:w w:val="99"/>
        </w:rPr>
        <w:t>、鉴定结论和其他证明（可选项），如：专利证书、查</w:t>
      </w:r>
      <w:r>
        <w:rPr>
          <w:rFonts w:hint="eastAsia" w:ascii="仿宋" w:hAnsi="仿宋" w:eastAsia="仿宋" w:cs="仿宋"/>
          <w:color w:val="auto"/>
        </w:rPr>
        <w:t>新报告、验收意见、检测报告、荣誉证书等。</w:t>
      </w:r>
    </w:p>
    <w:p w14:paraId="31728D79">
      <w:pPr>
        <w:snapToGrid w:val="0"/>
        <w:spacing w:line="500" w:lineRule="exact"/>
        <w:ind w:firstLine="554" w:firstLineChars="200"/>
        <w:jc w:val="left"/>
        <w:rPr>
          <w:rFonts w:hint="eastAsia" w:ascii="仿宋" w:hAnsi="仿宋" w:eastAsia="仿宋" w:cs="仿宋"/>
          <w:color w:val="auto"/>
          <w:sz w:val="28"/>
          <w:szCs w:val="28"/>
        </w:rPr>
      </w:pPr>
      <w:r>
        <w:rPr>
          <w:rFonts w:hint="eastAsia" w:ascii="仿宋" w:hAnsi="仿宋" w:eastAsia="仿宋" w:cs="仿宋"/>
          <w:color w:val="auto"/>
          <w:w w:val="99"/>
          <w:sz w:val="28"/>
          <w:szCs w:val="28"/>
        </w:rPr>
        <w:t>电子版申报书包括主件（第一至第九部分）和附件（第十部分）</w:t>
      </w:r>
      <w:r>
        <w:rPr>
          <w:rFonts w:hint="eastAsia" w:ascii="仿宋" w:hAnsi="仿宋" w:eastAsia="仿宋" w:cs="仿宋"/>
          <w:color w:val="auto"/>
          <w:w w:val="95"/>
          <w:sz w:val="28"/>
          <w:szCs w:val="28"/>
        </w:rPr>
        <w:t>。</w:t>
      </w:r>
      <w:r>
        <w:rPr>
          <w:rFonts w:hint="eastAsia" w:ascii="仿宋" w:hAnsi="仿宋" w:eastAsia="仿宋" w:cs="仿宋"/>
          <w:color w:val="auto"/>
          <w:w w:val="95"/>
          <w:sz w:val="28"/>
          <w:szCs w:val="28"/>
          <w:lang w:eastAsia="zh-CN"/>
        </w:rPr>
        <w:t>主体</w:t>
      </w:r>
      <w:r>
        <w:rPr>
          <w:rFonts w:hint="eastAsia" w:ascii="仿宋" w:hAnsi="仿宋" w:eastAsia="仿宋" w:cs="仿宋"/>
          <w:color w:val="auto"/>
          <w:w w:val="95"/>
          <w:sz w:val="28"/>
          <w:szCs w:val="28"/>
        </w:rPr>
        <w:t>第七、八、九部分的</w:t>
      </w:r>
      <w:r>
        <w:rPr>
          <w:rFonts w:hint="eastAsia" w:ascii="仿宋" w:hAnsi="仿宋" w:eastAsia="仿宋" w:cs="仿宋"/>
          <w:b/>
          <w:color w:val="auto"/>
          <w:w w:val="95"/>
          <w:sz w:val="28"/>
          <w:szCs w:val="28"/>
        </w:rPr>
        <w:t>正文文字使用宋体，不小于小四号，标题和图表文字格式自行设置（建议以黑体、</w:t>
      </w:r>
      <w:r>
        <w:rPr>
          <w:rFonts w:hint="eastAsia" w:ascii="仿宋" w:hAnsi="仿宋" w:eastAsia="仿宋" w:cs="仿宋"/>
          <w:b/>
          <w:color w:val="auto"/>
          <w:w w:val="99"/>
          <w:sz w:val="28"/>
          <w:szCs w:val="28"/>
        </w:rPr>
        <w:t>仿宋、楷体为主），插入的图片排列样式设置为“上下型环绕”</w:t>
      </w:r>
      <w:r>
        <w:rPr>
          <w:rFonts w:hint="eastAsia" w:ascii="仿宋" w:hAnsi="仿宋" w:eastAsia="仿宋" w:cs="仿宋"/>
          <w:color w:val="auto"/>
          <w:w w:val="99"/>
          <w:sz w:val="28"/>
          <w:szCs w:val="28"/>
        </w:rPr>
        <w:t>。</w:t>
      </w:r>
    </w:p>
    <w:p w14:paraId="2EC88DB6">
      <w:pPr>
        <w:pStyle w:val="5"/>
        <w:snapToGrid w:val="0"/>
        <w:spacing w:line="500" w:lineRule="exact"/>
        <w:ind w:left="0" w:firstLine="562" w:firstLineChars="200"/>
        <w:rPr>
          <w:rFonts w:hint="eastAsia" w:ascii="仿宋" w:hAnsi="仿宋" w:eastAsia="仿宋" w:cs="仿宋"/>
          <w:color w:val="auto"/>
        </w:rPr>
      </w:pPr>
      <w:r>
        <w:rPr>
          <w:rFonts w:hint="eastAsia" w:ascii="仿宋" w:hAnsi="仿宋" w:eastAsia="仿宋" w:cs="仿宋"/>
          <w:b/>
          <w:color w:val="auto"/>
        </w:rPr>
        <w:t xml:space="preserve">注 </w:t>
      </w:r>
      <w:r>
        <w:rPr>
          <w:rFonts w:hint="eastAsia" w:ascii="仿宋" w:hAnsi="仿宋" w:eastAsia="仿宋" w:cs="仿宋"/>
          <w:bCs/>
          <w:color w:val="auto"/>
        </w:rPr>
        <w:t>1</w:t>
      </w:r>
      <w:r>
        <w:rPr>
          <w:rFonts w:hint="eastAsia" w:ascii="仿宋" w:hAnsi="仿宋" w:eastAsia="仿宋" w:cs="仿宋"/>
          <w:b/>
          <w:color w:val="auto"/>
        </w:rPr>
        <w:t>：</w:t>
      </w:r>
      <w:r>
        <w:rPr>
          <w:rFonts w:hint="eastAsia" w:ascii="仿宋" w:hAnsi="仿宋" w:eastAsia="仿宋" w:cs="仿宋"/>
          <w:color w:val="auto"/>
        </w:rPr>
        <w:t>将电子版申报书包括主件（第一至第九部分）和附件（第十部分）打包压缩成 RAR 格式文件</w:t>
      </w:r>
      <w:r>
        <w:rPr>
          <w:rFonts w:hint="eastAsia" w:cs="仿宋"/>
          <w:color w:val="auto"/>
          <w:lang w:eastAsia="zh-CN"/>
        </w:rPr>
        <w:t>，</w:t>
      </w:r>
      <w:r>
        <w:rPr>
          <w:rFonts w:hint="eastAsia" w:ascii="仿宋" w:hAnsi="仿宋" w:eastAsia="仿宋" w:cs="仿宋"/>
          <w:color w:val="auto"/>
        </w:rPr>
        <w:t>以“项目申报编号+ 申报单位全称”命名，于申报通知要求的指定日期前发送至指定邮箱。邮件主题为“项目申报编号+申报单位全称”。</w:t>
      </w:r>
    </w:p>
    <w:p w14:paraId="1C96B8BC">
      <w:pPr>
        <w:pStyle w:val="5"/>
        <w:snapToGrid w:val="0"/>
        <w:spacing w:line="500" w:lineRule="exact"/>
        <w:ind w:left="0" w:firstLine="562" w:firstLineChars="200"/>
        <w:rPr>
          <w:rFonts w:hint="eastAsia" w:ascii="仿宋" w:hAnsi="仿宋" w:eastAsia="仿宋" w:cs="仿宋"/>
          <w:color w:val="auto"/>
        </w:rPr>
      </w:pPr>
      <w:r>
        <w:rPr>
          <w:rFonts w:hint="eastAsia" w:ascii="仿宋" w:hAnsi="仿宋" w:eastAsia="仿宋" w:cs="仿宋"/>
          <w:b/>
          <w:bCs/>
          <w:color w:val="auto"/>
        </w:rPr>
        <w:t>注 2</w:t>
      </w:r>
      <w:r>
        <w:rPr>
          <w:rFonts w:hint="eastAsia" w:ascii="仿宋" w:hAnsi="仿宋" w:eastAsia="仿宋" w:cs="仿宋"/>
          <w:color w:val="auto"/>
        </w:rPr>
        <w:t>：纸质版承诺书（含具体承诺条款和承诺项目基本信息）加盖</w:t>
      </w:r>
    </w:p>
    <w:p w14:paraId="370172A3">
      <w:pPr>
        <w:pStyle w:val="5"/>
        <w:snapToGrid w:val="0"/>
        <w:spacing w:line="500" w:lineRule="exact"/>
        <w:ind w:left="0"/>
        <w:rPr>
          <w:rFonts w:hint="eastAsia" w:ascii="仿宋" w:hAnsi="仿宋" w:eastAsia="仿宋" w:cs="仿宋"/>
          <w:color w:val="auto"/>
        </w:rPr>
      </w:pPr>
      <w:r>
        <w:rPr>
          <w:rFonts w:hint="eastAsia" w:ascii="仿宋" w:hAnsi="仿宋" w:eastAsia="仿宋" w:cs="仿宋"/>
          <w:color w:val="auto"/>
        </w:rPr>
        <w:t>申报单位公章原件1份（项目存在联合完成单位的，要求同时加盖联合单位公章），于申报通知要求的指定日期前寄送至广东省质量协会质量研究与技术推进中心。</w:t>
      </w:r>
    </w:p>
    <w:p w14:paraId="67A67BC2">
      <w:pPr>
        <w:snapToGrid w:val="0"/>
        <w:spacing w:line="500" w:lineRule="exact"/>
        <w:ind w:firstLine="560" w:firstLineChars="200"/>
        <w:jc w:val="left"/>
        <w:rPr>
          <w:rFonts w:hint="eastAsia" w:ascii="仿宋" w:hAnsi="仿宋" w:eastAsia="仿宋" w:cs="仿宋"/>
          <w:b/>
          <w:color w:val="auto"/>
          <w:sz w:val="28"/>
          <w:szCs w:val="28"/>
        </w:rPr>
      </w:pPr>
      <w:r>
        <w:rPr>
          <w:rFonts w:hint="eastAsia" w:ascii="仿宋" w:hAnsi="仿宋" w:eastAsia="仿宋" w:cs="仿宋"/>
          <w:color w:val="auto"/>
          <w:sz w:val="28"/>
          <w:szCs w:val="28"/>
        </w:rPr>
        <w:t>无论获奖与否，申报材料一律不退回。</w:t>
      </w:r>
      <w:r>
        <w:rPr>
          <w:rFonts w:hint="eastAsia" w:ascii="仿宋" w:hAnsi="仿宋" w:eastAsia="仿宋" w:cs="仿宋"/>
          <w:b/>
          <w:color w:val="auto"/>
          <w:sz w:val="28"/>
          <w:szCs w:val="28"/>
        </w:rPr>
        <w:t>各栏目填写要求如下。</w:t>
      </w:r>
    </w:p>
    <w:p w14:paraId="5F5EF059">
      <w:pPr>
        <w:widowControl w:val="0"/>
        <w:snapToGrid w:val="0"/>
        <w:spacing w:line="500" w:lineRule="exact"/>
        <w:ind w:left="0" w:firstLine="562" w:firstLineChars="200"/>
        <w:jc w:val="both"/>
        <w:outlineLvl w:val="0"/>
        <w:rPr>
          <w:rFonts w:hint="eastAsia" w:ascii="仿宋" w:hAnsi="仿宋" w:eastAsia="仿宋" w:cs="仿宋"/>
          <w:b w:val="0"/>
          <w:bCs/>
          <w:color w:val="auto"/>
          <w:kern w:val="2"/>
          <w:sz w:val="28"/>
          <w:szCs w:val="28"/>
          <w:lang w:val="zh-CN" w:eastAsia="zh-CN" w:bidi="zh-CN"/>
        </w:rPr>
      </w:pPr>
      <w:r>
        <w:rPr>
          <w:rFonts w:hint="eastAsia" w:ascii="仿宋" w:hAnsi="仿宋" w:eastAsia="仿宋" w:cs="仿宋"/>
          <w:b/>
          <w:bCs/>
          <w:color w:val="auto"/>
          <w:kern w:val="2"/>
          <w:sz w:val="28"/>
          <w:szCs w:val="28"/>
          <w:lang w:val="zh-CN" w:eastAsia="zh-CN" w:bidi="zh-CN"/>
        </w:rPr>
        <w:t>一、项目基本情况</w:t>
      </w:r>
    </w:p>
    <w:p w14:paraId="1B9A607C">
      <w:pPr>
        <w:widowControl w:val="0"/>
        <w:numPr>
          <w:ilvl w:val="1"/>
          <w:numId w:val="1"/>
        </w:numPr>
        <w:tabs>
          <w:tab w:val="left" w:pos="1386"/>
        </w:tabs>
        <w:snapToGrid w:val="0"/>
        <w:spacing w:line="500" w:lineRule="exact"/>
        <w:ind w:left="0" w:firstLine="562" w:firstLineChars="200"/>
        <w:jc w:val="both"/>
        <w:outlineLvl w:val="0"/>
        <w:rPr>
          <w:rFonts w:hint="eastAsia" w:ascii="仿宋" w:hAnsi="仿宋" w:eastAsia="仿宋" w:cs="仿宋"/>
          <w:b/>
          <w:bCs/>
          <w:color w:val="auto"/>
          <w:kern w:val="2"/>
          <w:sz w:val="28"/>
          <w:szCs w:val="28"/>
          <w:lang w:val="zh-CN" w:eastAsia="zh-CN" w:bidi="zh-CN"/>
        </w:rPr>
      </w:pPr>
      <w:r>
        <w:rPr>
          <w:rFonts w:hint="eastAsia" w:ascii="仿宋" w:hAnsi="仿宋" w:eastAsia="仿宋" w:cs="仿宋"/>
          <w:b/>
          <w:bCs/>
          <w:color w:val="auto"/>
          <w:kern w:val="2"/>
          <w:sz w:val="28"/>
          <w:szCs w:val="28"/>
          <w:lang w:val="zh-CN" w:eastAsia="zh-CN" w:bidi="zh-CN"/>
        </w:rPr>
        <w:t>项目名称</w:t>
      </w:r>
    </w:p>
    <w:p w14:paraId="2181A2A2">
      <w:pPr>
        <w:pStyle w:val="5"/>
        <w:snapToGrid w:val="0"/>
        <w:spacing w:line="500" w:lineRule="exact"/>
        <w:ind w:left="0" w:firstLine="560" w:firstLineChars="200"/>
        <w:rPr>
          <w:rFonts w:hint="eastAsia" w:ascii="仿宋" w:hAnsi="仿宋" w:eastAsia="仿宋" w:cs="仿宋"/>
          <w:color w:val="auto"/>
        </w:rPr>
      </w:pPr>
      <w:r>
        <w:rPr>
          <w:rFonts w:hint="eastAsia" w:ascii="仿宋" w:hAnsi="仿宋" w:eastAsia="仿宋" w:cs="仿宋"/>
          <w:color w:val="auto"/>
        </w:rPr>
        <w:t>项目名称应当力求简单明了，能准确地反映出项目的质量技术内容和特点，字数（含符号）不超过30个汉字。</w:t>
      </w:r>
    </w:p>
    <w:p w14:paraId="0956B3F9">
      <w:pPr>
        <w:widowControl w:val="0"/>
        <w:numPr>
          <w:ilvl w:val="1"/>
          <w:numId w:val="1"/>
        </w:numPr>
        <w:tabs>
          <w:tab w:val="left" w:pos="1386"/>
        </w:tabs>
        <w:snapToGrid w:val="0"/>
        <w:spacing w:line="500" w:lineRule="exact"/>
        <w:ind w:left="0" w:firstLine="562" w:firstLineChars="200"/>
        <w:jc w:val="both"/>
        <w:outlineLvl w:val="0"/>
        <w:rPr>
          <w:rFonts w:hint="eastAsia" w:ascii="仿宋" w:hAnsi="仿宋" w:eastAsia="仿宋" w:cs="仿宋"/>
          <w:b/>
          <w:bCs/>
          <w:color w:val="auto"/>
          <w:kern w:val="2"/>
          <w:sz w:val="28"/>
          <w:szCs w:val="28"/>
          <w:lang w:val="zh-CN" w:eastAsia="zh-CN" w:bidi="zh-CN"/>
        </w:rPr>
      </w:pPr>
      <w:r>
        <w:rPr>
          <w:rFonts w:hint="eastAsia" w:ascii="仿宋" w:hAnsi="仿宋" w:eastAsia="仿宋" w:cs="仿宋"/>
          <w:b/>
          <w:bCs/>
          <w:color w:val="auto"/>
          <w:kern w:val="2"/>
          <w:sz w:val="28"/>
          <w:szCs w:val="28"/>
          <w:lang w:val="zh-CN" w:eastAsia="zh-CN" w:bidi="zh-CN"/>
        </w:rPr>
        <w:t>主要完成人</w:t>
      </w:r>
    </w:p>
    <w:p w14:paraId="066E482C">
      <w:pPr>
        <w:pStyle w:val="5"/>
        <w:snapToGrid w:val="0"/>
        <w:spacing w:line="500" w:lineRule="exact"/>
        <w:ind w:left="0" w:firstLine="532" w:firstLineChars="200"/>
        <w:rPr>
          <w:rFonts w:hint="eastAsia" w:ascii="仿宋" w:hAnsi="仿宋" w:eastAsia="仿宋" w:cs="仿宋"/>
          <w:b/>
          <w:color w:val="auto"/>
        </w:rPr>
      </w:pPr>
      <w:r>
        <w:rPr>
          <w:rFonts w:hint="eastAsia" w:ascii="仿宋" w:hAnsi="仿宋" w:eastAsia="仿宋" w:cs="仿宋"/>
          <w:color w:val="auto"/>
          <w:w w:val="95"/>
        </w:rPr>
        <w:t>指在质量技术研究（质量技术发明；质量技术创新成果；质量技术应用研究、先进质量技术推广应用以及运用质量技术进行企业节能减排实践等方面）中做出主要贡献的人员。主要完成人的排名顺序，应根据各人在项目研究中的贡献大小自左至右、自上而下横向排列，申报一等</w:t>
      </w:r>
      <w:r>
        <w:rPr>
          <w:rFonts w:hint="eastAsia" w:ascii="仿宋" w:hAnsi="仿宋" w:eastAsia="仿宋" w:cs="仿宋"/>
          <w:color w:val="auto"/>
        </w:rPr>
        <w:t>奖最多填报15人，二等奖最多填报10人。前3名主要完成人应为项目</w:t>
      </w:r>
      <w:r>
        <w:rPr>
          <w:rFonts w:hint="eastAsia" w:ascii="仿宋" w:hAnsi="仿宋" w:eastAsia="仿宋" w:cs="仿宋"/>
          <w:color w:val="auto"/>
          <w:w w:val="95"/>
        </w:rPr>
        <w:t>研究的最主要人员，是完成质量技术项目的核心人物，掌握成果的技术秘密。</w:t>
      </w:r>
      <w:r>
        <w:rPr>
          <w:rFonts w:hint="eastAsia" w:ascii="仿宋" w:hAnsi="仿宋" w:eastAsia="仿宋" w:cs="仿宋"/>
          <w:b/>
          <w:color w:val="auto"/>
          <w:w w:val="95"/>
        </w:rPr>
        <w:t>负责填写申报书的申报单位不得要求更改、增减、调整人员名单</w:t>
      </w:r>
      <w:r>
        <w:rPr>
          <w:rFonts w:hint="eastAsia" w:ascii="仿宋" w:hAnsi="仿宋" w:eastAsia="仿宋" w:cs="仿宋"/>
          <w:b/>
          <w:color w:val="auto"/>
        </w:rPr>
        <w:t>和排序。</w:t>
      </w:r>
    </w:p>
    <w:p w14:paraId="1D521895">
      <w:pPr>
        <w:widowControl w:val="0"/>
        <w:numPr>
          <w:ilvl w:val="1"/>
          <w:numId w:val="1"/>
        </w:numPr>
        <w:tabs>
          <w:tab w:val="left" w:pos="1526"/>
        </w:tabs>
        <w:snapToGrid w:val="0"/>
        <w:spacing w:line="500" w:lineRule="exact"/>
        <w:ind w:left="0" w:firstLine="562" w:firstLineChars="200"/>
        <w:jc w:val="both"/>
        <w:outlineLvl w:val="0"/>
        <w:rPr>
          <w:rFonts w:hint="eastAsia" w:ascii="仿宋" w:hAnsi="仿宋" w:eastAsia="仿宋" w:cs="仿宋"/>
          <w:b/>
          <w:bCs/>
          <w:color w:val="auto"/>
          <w:kern w:val="2"/>
          <w:sz w:val="28"/>
          <w:szCs w:val="28"/>
          <w:lang w:val="zh-CN" w:eastAsia="zh-CN" w:bidi="zh-CN"/>
        </w:rPr>
      </w:pPr>
      <w:r>
        <w:rPr>
          <w:rFonts w:hint="eastAsia" w:ascii="仿宋" w:hAnsi="仿宋" w:eastAsia="仿宋" w:cs="仿宋"/>
          <w:b/>
          <w:bCs/>
          <w:color w:val="auto"/>
          <w:kern w:val="2"/>
          <w:sz w:val="28"/>
          <w:szCs w:val="28"/>
          <w:lang w:val="zh-CN" w:eastAsia="zh-CN" w:bidi="zh-CN"/>
        </w:rPr>
        <w:t>主要完成单位</w:t>
      </w:r>
    </w:p>
    <w:p w14:paraId="4BBBC423">
      <w:pPr>
        <w:widowControl w:val="0"/>
        <w:numPr>
          <w:ilvl w:val="2"/>
          <w:numId w:val="1"/>
        </w:numPr>
        <w:tabs>
          <w:tab w:val="left" w:pos="1658"/>
          <w:tab w:val="left" w:pos="1659"/>
        </w:tabs>
        <w:snapToGrid w:val="0"/>
        <w:spacing w:line="500" w:lineRule="exact"/>
        <w:ind w:left="0" w:firstLine="560"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color w:val="auto"/>
          <w:kern w:val="2"/>
          <w:sz w:val="28"/>
          <w:szCs w:val="28"/>
          <w:lang w:val="zh-CN" w:eastAsia="zh-CN" w:bidi="zh-CN"/>
        </w:rPr>
        <w:t>主要完成单位是指完成质量技术研究项目的承担单位和主要协作单位。一般情况下，不应包括项目委托（或下达）单位。但当委托单位同时承担项目研究任务时，也可作为主要完成单位。</w:t>
      </w:r>
    </w:p>
    <w:p w14:paraId="48F721C7">
      <w:pPr>
        <w:widowControl w:val="0"/>
        <w:numPr>
          <w:ilvl w:val="2"/>
          <w:numId w:val="1"/>
        </w:numPr>
        <w:tabs>
          <w:tab w:val="left" w:pos="1658"/>
          <w:tab w:val="left" w:pos="1659"/>
        </w:tabs>
        <w:snapToGrid w:val="0"/>
        <w:spacing w:line="500" w:lineRule="exact"/>
        <w:ind w:left="0" w:firstLine="560"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color w:val="auto"/>
          <w:kern w:val="2"/>
          <w:sz w:val="28"/>
          <w:szCs w:val="28"/>
          <w:lang w:val="zh-CN" w:eastAsia="zh-CN" w:bidi="zh-CN"/>
        </w:rPr>
        <w:t>主要完成单位名称和排序可按合法、有效证明文件中的名称和排序，并由申报单位与其他主要完成单位协商一致后确定。按自上而下原则排列。</w:t>
      </w:r>
    </w:p>
    <w:p w14:paraId="39999155">
      <w:pPr>
        <w:widowControl w:val="0"/>
        <w:numPr>
          <w:ilvl w:val="2"/>
          <w:numId w:val="1"/>
        </w:numPr>
        <w:tabs>
          <w:tab w:val="left" w:pos="1658"/>
          <w:tab w:val="left" w:pos="1659"/>
        </w:tabs>
        <w:snapToGrid w:val="0"/>
        <w:spacing w:line="500" w:lineRule="exact"/>
        <w:ind w:left="0" w:firstLine="560"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color w:val="auto"/>
          <w:kern w:val="2"/>
          <w:sz w:val="28"/>
          <w:szCs w:val="28"/>
          <w:lang w:val="zh-CN" w:eastAsia="zh-CN" w:bidi="zh-CN"/>
        </w:rPr>
        <w:t>研究成果的推广使用单位（可改为研究成果的推广使用单位）一般不应列为主要完成单位。</w:t>
      </w:r>
    </w:p>
    <w:p w14:paraId="6B4A865A">
      <w:pPr>
        <w:widowControl w:val="0"/>
        <w:numPr>
          <w:ilvl w:val="1"/>
          <w:numId w:val="1"/>
        </w:numPr>
        <w:tabs>
          <w:tab w:val="left" w:pos="1386"/>
        </w:tabs>
        <w:snapToGrid w:val="0"/>
        <w:spacing w:line="500" w:lineRule="exact"/>
        <w:ind w:left="0" w:firstLine="562"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b/>
          <w:color w:val="auto"/>
          <w:kern w:val="2"/>
          <w:sz w:val="28"/>
          <w:szCs w:val="28"/>
          <w:lang w:val="zh-CN" w:eastAsia="zh-CN" w:bidi="zh-CN"/>
        </w:rPr>
        <w:t xml:space="preserve">申报奖励等级 </w:t>
      </w:r>
      <w:r>
        <w:rPr>
          <w:rFonts w:hint="eastAsia" w:ascii="仿宋" w:hAnsi="仿宋" w:eastAsia="仿宋" w:cs="仿宋"/>
          <w:color w:val="auto"/>
          <w:kern w:val="2"/>
          <w:sz w:val="28"/>
          <w:szCs w:val="28"/>
          <w:lang w:val="zh-CN" w:eastAsia="zh-CN" w:bidi="zh-CN"/>
        </w:rPr>
        <w:t>要根据项目技术含量、该质量技术对各行业</w:t>
      </w:r>
      <w:r>
        <w:rPr>
          <w:rFonts w:hint="eastAsia" w:ascii="仿宋" w:hAnsi="仿宋" w:eastAsia="仿宋" w:cs="仿宋"/>
          <w:color w:val="auto"/>
          <w:w w:val="95"/>
          <w:kern w:val="2"/>
          <w:sz w:val="28"/>
          <w:szCs w:val="28"/>
          <w:lang w:val="zh-CN" w:eastAsia="zh-CN" w:bidi="zh-CN"/>
        </w:rPr>
        <w:t>或某一专业领域的贡献或潜在贡献的大小，合理选择、填报申请奖励等</w:t>
      </w:r>
      <w:r>
        <w:rPr>
          <w:rFonts w:hint="eastAsia" w:ascii="仿宋" w:hAnsi="仿宋" w:eastAsia="仿宋" w:cs="仿宋"/>
          <w:color w:val="auto"/>
          <w:kern w:val="2"/>
          <w:sz w:val="28"/>
          <w:szCs w:val="28"/>
          <w:lang w:val="zh-CN" w:eastAsia="zh-CN" w:bidi="zh-CN"/>
        </w:rPr>
        <w:t>级，可选择一等奖、二等奖。</w:t>
      </w:r>
    </w:p>
    <w:p w14:paraId="16C121F6">
      <w:pPr>
        <w:widowControl w:val="0"/>
        <w:numPr>
          <w:ilvl w:val="1"/>
          <w:numId w:val="1"/>
        </w:numPr>
        <w:tabs>
          <w:tab w:val="left" w:pos="1398"/>
        </w:tabs>
        <w:snapToGrid w:val="0"/>
        <w:spacing w:line="500" w:lineRule="exact"/>
        <w:ind w:left="0" w:firstLine="562"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b/>
          <w:color w:val="auto"/>
          <w:kern w:val="2"/>
          <w:sz w:val="28"/>
          <w:szCs w:val="28"/>
          <w:lang w:val="zh-CN" w:eastAsia="zh-CN" w:bidi="zh-CN"/>
        </w:rPr>
        <w:t xml:space="preserve">项目可否公布 </w:t>
      </w:r>
      <w:r>
        <w:rPr>
          <w:rFonts w:hint="eastAsia" w:ascii="仿宋" w:hAnsi="仿宋" w:eastAsia="仿宋" w:cs="仿宋"/>
          <w:color w:val="auto"/>
          <w:kern w:val="2"/>
          <w:sz w:val="28"/>
          <w:szCs w:val="28"/>
          <w:lang w:val="zh-CN" w:eastAsia="zh-CN" w:bidi="zh-CN"/>
        </w:rPr>
        <w:t>是指能否向全社会（包括国内外竞争对手）</w:t>
      </w:r>
      <w:r>
        <w:rPr>
          <w:rFonts w:hint="eastAsia" w:ascii="仿宋" w:hAnsi="仿宋" w:eastAsia="仿宋" w:cs="仿宋"/>
          <w:color w:val="auto"/>
          <w:w w:val="95"/>
          <w:kern w:val="2"/>
          <w:sz w:val="28"/>
          <w:szCs w:val="28"/>
          <w:lang w:val="zh-CN" w:eastAsia="zh-CN" w:bidi="zh-CN"/>
        </w:rPr>
        <w:t>公开项目名称、主要经济技术指标（不包含详细的、需保密的技术内容）。</w:t>
      </w:r>
    </w:p>
    <w:p w14:paraId="5E455153">
      <w:pPr>
        <w:widowControl w:val="0"/>
        <w:numPr>
          <w:ilvl w:val="1"/>
          <w:numId w:val="1"/>
        </w:numPr>
        <w:tabs>
          <w:tab w:val="left" w:pos="1386"/>
        </w:tabs>
        <w:snapToGrid w:val="0"/>
        <w:spacing w:line="500" w:lineRule="exact"/>
        <w:ind w:left="0" w:firstLine="562"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b/>
          <w:color w:val="auto"/>
          <w:kern w:val="2"/>
          <w:sz w:val="28"/>
          <w:szCs w:val="28"/>
          <w:lang w:val="zh-CN" w:eastAsia="zh-CN" w:bidi="zh-CN"/>
        </w:rPr>
        <w:t xml:space="preserve">主题词 </w:t>
      </w:r>
      <w:r>
        <w:rPr>
          <w:rFonts w:hint="eastAsia" w:ascii="仿宋" w:hAnsi="仿宋" w:eastAsia="仿宋" w:cs="仿宋"/>
          <w:color w:val="auto"/>
          <w:kern w:val="2"/>
          <w:sz w:val="28"/>
          <w:szCs w:val="28"/>
          <w:lang w:val="zh-CN" w:eastAsia="zh-CN" w:bidi="zh-CN"/>
        </w:rPr>
        <w:t>按《国家汉语主题词表》填写3—7个与申报项目质</w:t>
      </w:r>
      <w:r>
        <w:rPr>
          <w:rFonts w:hint="eastAsia" w:ascii="仿宋" w:hAnsi="仿宋" w:eastAsia="仿宋" w:cs="仿宋"/>
          <w:color w:val="auto"/>
          <w:w w:val="99"/>
          <w:kern w:val="2"/>
          <w:sz w:val="28"/>
          <w:szCs w:val="28"/>
          <w:lang w:val="zh-CN" w:eastAsia="zh-CN" w:bidi="zh-CN"/>
        </w:rPr>
        <w:t>量技术内容密切相关的词，词与词之间用“；”分开。</w:t>
      </w:r>
    </w:p>
    <w:p w14:paraId="4761FFCC">
      <w:pPr>
        <w:widowControl w:val="0"/>
        <w:numPr>
          <w:ilvl w:val="1"/>
          <w:numId w:val="1"/>
        </w:numPr>
        <w:tabs>
          <w:tab w:val="left" w:pos="1386"/>
        </w:tabs>
        <w:snapToGrid w:val="0"/>
        <w:spacing w:line="500" w:lineRule="exact"/>
        <w:ind w:left="0" w:firstLine="562"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b/>
          <w:color w:val="auto"/>
          <w:kern w:val="2"/>
          <w:sz w:val="28"/>
          <w:szCs w:val="28"/>
          <w:lang w:val="zh-CN" w:eastAsia="zh-CN" w:bidi="zh-CN"/>
        </w:rPr>
        <w:t xml:space="preserve">任务来源 </w:t>
      </w:r>
      <w:r>
        <w:rPr>
          <w:rFonts w:hint="eastAsia" w:ascii="仿宋" w:hAnsi="仿宋" w:eastAsia="仿宋" w:cs="仿宋"/>
          <w:color w:val="auto"/>
          <w:kern w:val="2"/>
          <w:sz w:val="28"/>
          <w:szCs w:val="28"/>
          <w:lang w:val="zh-CN" w:eastAsia="zh-CN" w:bidi="zh-CN"/>
        </w:rPr>
        <w:t>在空格填写相应的字母。此项内容为统计用，对项目是否符合获奖条件无影响。</w:t>
      </w:r>
    </w:p>
    <w:p w14:paraId="0F1E309F">
      <w:pPr>
        <w:widowControl w:val="0"/>
        <w:numPr>
          <w:ilvl w:val="1"/>
          <w:numId w:val="1"/>
        </w:numPr>
        <w:tabs>
          <w:tab w:val="left" w:pos="1527"/>
        </w:tabs>
        <w:snapToGrid w:val="0"/>
        <w:spacing w:line="500" w:lineRule="exact"/>
        <w:ind w:left="0" w:firstLine="562"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b/>
          <w:color w:val="auto"/>
          <w:kern w:val="2"/>
          <w:sz w:val="28"/>
          <w:szCs w:val="28"/>
          <w:lang w:val="zh-CN" w:eastAsia="zh-CN" w:bidi="zh-CN"/>
        </w:rPr>
        <w:t xml:space="preserve">计划（基金）名称和编号 </w:t>
      </w:r>
      <w:r>
        <w:rPr>
          <w:rFonts w:hint="eastAsia" w:ascii="仿宋" w:hAnsi="仿宋" w:eastAsia="仿宋" w:cs="仿宋"/>
          <w:color w:val="auto"/>
          <w:kern w:val="2"/>
          <w:sz w:val="28"/>
          <w:szCs w:val="28"/>
          <w:lang w:val="zh-CN" w:eastAsia="zh-CN" w:bidi="zh-CN"/>
        </w:rPr>
        <w:t>如实填写。</w:t>
      </w:r>
    </w:p>
    <w:p w14:paraId="6277E646">
      <w:pPr>
        <w:widowControl w:val="0"/>
        <w:numPr>
          <w:ilvl w:val="1"/>
          <w:numId w:val="1"/>
        </w:numPr>
        <w:tabs>
          <w:tab w:val="left" w:pos="1534"/>
        </w:tabs>
        <w:snapToGrid w:val="0"/>
        <w:spacing w:line="500" w:lineRule="exact"/>
        <w:ind w:left="0" w:firstLine="562"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b/>
          <w:color w:val="auto"/>
          <w:kern w:val="2"/>
          <w:sz w:val="28"/>
          <w:szCs w:val="28"/>
          <w:lang w:val="zh-CN" w:eastAsia="zh-CN" w:bidi="zh-CN"/>
        </w:rPr>
        <w:t xml:space="preserve">项目起止时间 </w:t>
      </w:r>
      <w:r>
        <w:rPr>
          <w:rFonts w:hint="eastAsia" w:ascii="仿宋" w:hAnsi="仿宋" w:eastAsia="仿宋" w:cs="仿宋"/>
          <w:color w:val="auto"/>
          <w:kern w:val="2"/>
          <w:sz w:val="28"/>
          <w:szCs w:val="28"/>
          <w:lang w:val="zh-CN" w:eastAsia="zh-CN" w:bidi="zh-CN"/>
        </w:rPr>
        <w:t>起始时间为下达计划任务书（或合同签订）日期，项目完成时间为验收（或鉴定、评价）日期。</w:t>
      </w:r>
    </w:p>
    <w:p w14:paraId="0AD551F7">
      <w:pPr>
        <w:widowControl w:val="0"/>
        <w:numPr>
          <w:ilvl w:val="1"/>
          <w:numId w:val="1"/>
        </w:numPr>
        <w:tabs>
          <w:tab w:val="left" w:pos="1527"/>
        </w:tabs>
        <w:snapToGrid w:val="0"/>
        <w:spacing w:line="500" w:lineRule="exact"/>
        <w:ind w:left="0" w:firstLine="562"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b/>
          <w:color w:val="auto"/>
          <w:kern w:val="2"/>
          <w:sz w:val="28"/>
          <w:szCs w:val="28"/>
          <w:lang w:val="zh-CN" w:eastAsia="zh-CN" w:bidi="zh-CN"/>
        </w:rPr>
        <w:t xml:space="preserve">申报单位联络 </w:t>
      </w:r>
      <w:r>
        <w:rPr>
          <w:rFonts w:hint="eastAsia" w:ascii="仿宋" w:hAnsi="仿宋" w:eastAsia="仿宋" w:cs="仿宋"/>
          <w:color w:val="auto"/>
          <w:kern w:val="2"/>
          <w:sz w:val="28"/>
          <w:szCs w:val="28"/>
          <w:lang w:val="zh-CN" w:eastAsia="zh-CN" w:bidi="zh-CN"/>
        </w:rPr>
        <w:t>主要填写</w:t>
      </w:r>
      <w:r>
        <w:rPr>
          <w:rFonts w:hint="eastAsia" w:ascii="仿宋" w:hAnsi="仿宋" w:eastAsia="仿宋" w:cs="仿宋"/>
          <w:b/>
          <w:color w:val="auto"/>
          <w:kern w:val="2"/>
          <w:sz w:val="28"/>
          <w:szCs w:val="28"/>
          <w:lang w:val="zh-CN" w:eastAsia="zh-CN" w:bidi="zh-CN"/>
        </w:rPr>
        <w:t>项目联系人</w:t>
      </w:r>
      <w:r>
        <w:rPr>
          <w:rFonts w:hint="eastAsia" w:ascii="仿宋" w:hAnsi="仿宋" w:eastAsia="仿宋" w:cs="仿宋"/>
          <w:color w:val="auto"/>
          <w:kern w:val="2"/>
          <w:sz w:val="28"/>
          <w:szCs w:val="28"/>
          <w:lang w:val="zh-CN" w:eastAsia="zh-CN" w:bidi="zh-CN"/>
        </w:rPr>
        <w:t>的情况。要求与该联系人的联系渠道畅通。</w:t>
      </w:r>
    </w:p>
    <w:p w14:paraId="1D809457">
      <w:pPr>
        <w:widowControl w:val="0"/>
        <w:snapToGrid w:val="0"/>
        <w:spacing w:line="500" w:lineRule="exact"/>
        <w:ind w:left="0" w:firstLine="562" w:firstLineChars="200"/>
        <w:jc w:val="both"/>
        <w:outlineLvl w:val="0"/>
        <w:rPr>
          <w:rFonts w:hint="eastAsia" w:ascii="仿宋" w:hAnsi="仿宋" w:eastAsia="仿宋" w:cs="仿宋"/>
          <w:b/>
          <w:bCs/>
          <w:color w:val="auto"/>
          <w:kern w:val="2"/>
          <w:sz w:val="28"/>
          <w:szCs w:val="28"/>
          <w:lang w:val="zh-CN" w:eastAsia="zh-CN" w:bidi="zh-CN"/>
        </w:rPr>
      </w:pPr>
      <w:r>
        <w:rPr>
          <w:rFonts w:hint="eastAsia" w:ascii="仿宋" w:hAnsi="仿宋" w:eastAsia="仿宋" w:cs="仿宋"/>
          <w:b/>
          <w:bCs/>
          <w:color w:val="auto"/>
          <w:kern w:val="2"/>
          <w:sz w:val="28"/>
          <w:szCs w:val="28"/>
          <w:lang w:val="zh-CN" w:eastAsia="zh-CN" w:bidi="zh-CN"/>
        </w:rPr>
        <w:t>二、项目简介</w:t>
      </w:r>
    </w:p>
    <w:p w14:paraId="19CBC2EF">
      <w:pPr>
        <w:pStyle w:val="5"/>
        <w:snapToGrid w:val="0"/>
        <w:spacing w:line="500" w:lineRule="exact"/>
        <w:ind w:left="0" w:firstLine="560" w:firstLineChars="200"/>
        <w:rPr>
          <w:rFonts w:hint="eastAsia" w:ascii="仿宋" w:hAnsi="仿宋" w:eastAsia="仿宋" w:cs="仿宋"/>
          <w:color w:val="auto"/>
        </w:rPr>
      </w:pPr>
      <w:r>
        <w:rPr>
          <w:rFonts w:hint="eastAsia" w:ascii="仿宋" w:hAnsi="仿宋" w:eastAsia="仿宋" w:cs="仿宋"/>
          <w:color w:val="auto"/>
        </w:rPr>
        <w:t>项目简介是项目完成人向评审专家简明扼要地介绍项目所属质量技术领域、</w:t>
      </w:r>
      <w:r>
        <w:rPr>
          <w:rFonts w:hint="eastAsia" w:cs="仿宋"/>
          <w:color w:val="auto"/>
          <w:lang w:eastAsia="zh-CN"/>
        </w:rPr>
        <w:t>主要</w:t>
      </w:r>
      <w:r>
        <w:rPr>
          <w:rFonts w:hint="eastAsia" w:ascii="仿宋" w:hAnsi="仿宋" w:eastAsia="仿宋" w:cs="仿宋"/>
          <w:color w:val="auto"/>
        </w:rPr>
        <w:t>研究内容、成果特点、推广应用情况、所取得的社会和经济效益。内容要充分反映项目成果的实质与特点，语言通顺，文字通</w:t>
      </w:r>
      <w:r>
        <w:rPr>
          <w:rFonts w:hint="eastAsia" w:ascii="仿宋" w:hAnsi="仿宋" w:eastAsia="仿宋" w:cs="仿宋"/>
          <w:color w:val="auto"/>
          <w:w w:val="99"/>
        </w:rPr>
        <w:t>俗易懂。本部分不涉及机密或秘密，可供公开发表（特别申明者除外），</w:t>
      </w:r>
      <w:r>
        <w:rPr>
          <w:rFonts w:hint="eastAsia" w:ascii="仿宋" w:hAnsi="仿宋" w:eastAsia="仿宋" w:cs="仿宋"/>
          <w:color w:val="auto"/>
        </w:rPr>
        <w:t>2000字左右。</w:t>
      </w:r>
    </w:p>
    <w:p w14:paraId="09B7BF0A">
      <w:pPr>
        <w:widowControl w:val="0"/>
        <w:snapToGrid w:val="0"/>
        <w:spacing w:line="500" w:lineRule="exact"/>
        <w:ind w:left="0" w:firstLine="562" w:firstLineChars="200"/>
        <w:jc w:val="both"/>
        <w:outlineLvl w:val="0"/>
        <w:rPr>
          <w:rFonts w:hint="eastAsia" w:ascii="仿宋" w:hAnsi="仿宋" w:eastAsia="仿宋" w:cs="仿宋"/>
          <w:b/>
          <w:bCs/>
          <w:color w:val="auto"/>
          <w:kern w:val="2"/>
          <w:sz w:val="28"/>
          <w:szCs w:val="28"/>
          <w:lang w:val="zh-CN" w:eastAsia="zh-CN" w:bidi="zh-CN"/>
        </w:rPr>
      </w:pPr>
      <w:r>
        <w:rPr>
          <w:rFonts w:hint="eastAsia" w:ascii="仿宋" w:hAnsi="仿宋" w:eastAsia="仿宋" w:cs="仿宋"/>
          <w:b/>
          <w:bCs/>
          <w:color w:val="auto"/>
          <w:kern w:val="2"/>
          <w:sz w:val="28"/>
          <w:szCs w:val="28"/>
          <w:lang w:val="zh-CN" w:eastAsia="zh-CN" w:bidi="zh-CN"/>
        </w:rPr>
        <w:t>三、本项目曾获科技奖励情况</w:t>
      </w:r>
    </w:p>
    <w:p w14:paraId="4A9998E5">
      <w:pPr>
        <w:pStyle w:val="5"/>
        <w:snapToGrid w:val="0"/>
        <w:spacing w:line="500" w:lineRule="exact"/>
        <w:ind w:left="0" w:firstLine="560" w:firstLineChars="200"/>
        <w:rPr>
          <w:rFonts w:hint="eastAsia" w:ascii="仿宋" w:hAnsi="仿宋" w:eastAsia="仿宋" w:cs="仿宋"/>
          <w:color w:val="auto"/>
        </w:rPr>
      </w:pPr>
      <w:r>
        <w:rPr>
          <w:rFonts w:hint="eastAsia" w:ascii="仿宋" w:hAnsi="仿宋" w:eastAsia="仿宋" w:cs="仿宋"/>
          <w:color w:val="auto"/>
        </w:rPr>
        <w:t>所填获奖奖项可以填写市级奖项、各行业科学技术奖项。</w:t>
      </w:r>
    </w:p>
    <w:p w14:paraId="60CA4A2B">
      <w:pPr>
        <w:widowControl w:val="0"/>
        <w:snapToGrid w:val="0"/>
        <w:spacing w:line="500" w:lineRule="exact"/>
        <w:ind w:left="0" w:firstLine="562" w:firstLineChars="200"/>
        <w:jc w:val="both"/>
        <w:outlineLvl w:val="0"/>
        <w:rPr>
          <w:rFonts w:hint="eastAsia" w:ascii="仿宋" w:hAnsi="仿宋" w:eastAsia="仿宋" w:cs="仿宋"/>
          <w:b/>
          <w:bCs/>
          <w:color w:val="auto"/>
          <w:kern w:val="2"/>
          <w:sz w:val="28"/>
          <w:szCs w:val="28"/>
          <w:lang w:val="zh-CN" w:eastAsia="zh-CN" w:bidi="zh-CN"/>
        </w:rPr>
      </w:pPr>
      <w:r>
        <w:rPr>
          <w:rFonts w:hint="eastAsia" w:ascii="仿宋" w:hAnsi="仿宋" w:eastAsia="仿宋" w:cs="仿宋"/>
          <w:b/>
          <w:bCs/>
          <w:color w:val="auto"/>
          <w:kern w:val="2"/>
          <w:sz w:val="28"/>
          <w:szCs w:val="28"/>
          <w:lang w:val="zh-CN" w:eastAsia="zh-CN" w:bidi="zh-CN"/>
        </w:rPr>
        <w:t>四、主要知识产权证明目录</w:t>
      </w:r>
    </w:p>
    <w:p w14:paraId="09AADB9F">
      <w:pPr>
        <w:pStyle w:val="5"/>
        <w:snapToGrid w:val="0"/>
        <w:spacing w:line="500" w:lineRule="exact"/>
        <w:ind w:left="0" w:firstLine="560" w:firstLineChars="200"/>
        <w:rPr>
          <w:rFonts w:hint="eastAsia" w:ascii="仿宋" w:hAnsi="仿宋" w:eastAsia="仿宋" w:cs="仿宋"/>
          <w:color w:val="auto"/>
        </w:rPr>
      </w:pPr>
      <w:r>
        <w:rPr>
          <w:rFonts w:hint="eastAsia" w:ascii="仿宋" w:hAnsi="仿宋" w:eastAsia="仿宋" w:cs="仿宋"/>
          <w:color w:val="auto"/>
        </w:rPr>
        <w:t>应包括申奖项目中所含的全部专利申请情况及</w:t>
      </w:r>
      <w:r>
        <w:rPr>
          <w:rFonts w:hint="eastAsia" w:ascii="仿宋" w:hAnsi="仿宋" w:eastAsia="仿宋" w:cs="仿宋"/>
          <w:color w:val="auto"/>
          <w:lang w:val="en-US"/>
        </w:rPr>
        <w:t>已</w:t>
      </w:r>
      <w:r>
        <w:rPr>
          <w:rFonts w:hint="eastAsia" w:ascii="仿宋" w:hAnsi="仿宋" w:eastAsia="仿宋" w:cs="仿宋"/>
          <w:color w:val="auto"/>
        </w:rPr>
        <w:t>获得的国内外专利</w:t>
      </w:r>
      <w:r>
        <w:rPr>
          <w:rFonts w:hint="eastAsia" w:ascii="仿宋" w:hAnsi="仿宋" w:eastAsia="仿宋" w:cs="仿宋"/>
          <w:color w:val="auto"/>
          <w:w w:val="95"/>
        </w:rPr>
        <w:t>情况，如专利申请受理书，专利证书，发明证书等（均可为复印件）。本</w:t>
      </w:r>
      <w:r>
        <w:rPr>
          <w:rFonts w:hint="eastAsia" w:ascii="仿宋" w:hAnsi="仿宋" w:eastAsia="仿宋" w:cs="仿宋"/>
          <w:color w:val="auto"/>
        </w:rPr>
        <w:t>项目所采用的专利技术，其专利不为本项目所有，不应填写。</w:t>
      </w:r>
    </w:p>
    <w:p w14:paraId="5406C6F0">
      <w:pPr>
        <w:pStyle w:val="5"/>
        <w:snapToGrid w:val="0"/>
        <w:spacing w:line="500" w:lineRule="exact"/>
        <w:ind w:left="0" w:firstLine="562" w:firstLineChars="200"/>
        <w:rPr>
          <w:rFonts w:hint="eastAsia" w:ascii="仿宋" w:hAnsi="仿宋" w:eastAsia="仿宋" w:cs="仿宋"/>
          <w:color w:val="auto"/>
        </w:rPr>
      </w:pPr>
      <w:r>
        <w:rPr>
          <w:rFonts w:hint="eastAsia" w:ascii="仿宋" w:hAnsi="仿宋" w:eastAsia="仿宋" w:cs="仿宋"/>
          <w:b/>
          <w:color w:val="auto"/>
        </w:rPr>
        <w:t xml:space="preserve">五、主要完成单位情况 </w:t>
      </w:r>
      <w:r>
        <w:rPr>
          <w:rFonts w:hint="eastAsia" w:ascii="仿宋" w:hAnsi="仿宋" w:eastAsia="仿宋" w:cs="仿宋"/>
          <w:color w:val="auto"/>
        </w:rPr>
        <w:t>是指1.5栏目中所列的所有单位，每个单位各填写一份。本栏目是核实主要完成单位是否具备获奖条件的重要依据，应准确无误。</w:t>
      </w:r>
    </w:p>
    <w:p w14:paraId="0944A218">
      <w:pPr>
        <w:widowControl w:val="0"/>
        <w:numPr>
          <w:ilvl w:val="1"/>
          <w:numId w:val="2"/>
        </w:numPr>
        <w:tabs>
          <w:tab w:val="left" w:pos="1170"/>
          <w:tab w:val="left" w:pos="2708"/>
        </w:tabs>
        <w:snapToGrid w:val="0"/>
        <w:spacing w:line="500" w:lineRule="exact"/>
        <w:ind w:left="0" w:firstLine="560"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color w:val="auto"/>
          <w:kern w:val="2"/>
          <w:sz w:val="28"/>
          <w:szCs w:val="28"/>
          <w:lang w:val="zh-CN" w:eastAsia="zh-CN" w:bidi="zh-CN"/>
        </w:rPr>
        <w:t>单位名称</w:t>
      </w:r>
      <w:r>
        <w:rPr>
          <w:rFonts w:hint="eastAsia" w:ascii="仿宋" w:hAnsi="仿宋" w:eastAsia="仿宋" w:cs="仿宋"/>
          <w:color w:val="auto"/>
          <w:kern w:val="2"/>
          <w:sz w:val="28"/>
          <w:szCs w:val="28"/>
          <w:lang w:val="zh-CN" w:eastAsia="zh-CN" w:bidi="zh-CN"/>
        </w:rPr>
        <w:tab/>
      </w:r>
      <w:r>
        <w:rPr>
          <w:rFonts w:hint="eastAsia" w:ascii="仿宋" w:hAnsi="仿宋" w:eastAsia="仿宋" w:cs="仿宋"/>
          <w:color w:val="auto"/>
          <w:kern w:val="2"/>
          <w:sz w:val="28"/>
          <w:szCs w:val="28"/>
          <w:lang w:val="zh-CN" w:eastAsia="zh-CN" w:bidi="zh-CN"/>
        </w:rPr>
        <w:t>指单位的全称，广东省质量协会质量技术奖奖励办公室按照此名称印制奖励文件与证书，务必正确无误。请勿使用简称。</w:t>
      </w:r>
    </w:p>
    <w:p w14:paraId="2A293DF1">
      <w:pPr>
        <w:widowControl w:val="0"/>
        <w:numPr>
          <w:ilvl w:val="1"/>
          <w:numId w:val="2"/>
        </w:numPr>
        <w:tabs>
          <w:tab w:val="left" w:pos="1240"/>
          <w:tab w:val="left" w:pos="1797"/>
          <w:tab w:val="left" w:pos="3339"/>
        </w:tabs>
        <w:snapToGrid w:val="0"/>
        <w:spacing w:line="500" w:lineRule="exact"/>
        <w:ind w:left="0" w:firstLine="560"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color w:val="auto"/>
          <w:kern w:val="2"/>
          <w:sz w:val="28"/>
          <w:szCs w:val="28"/>
          <w:lang w:val="zh-CN" w:eastAsia="zh-CN" w:bidi="zh-CN"/>
        </w:rPr>
        <w:t>第</w:t>
      </w:r>
      <w:r>
        <w:rPr>
          <w:rFonts w:hint="eastAsia" w:ascii="仿宋" w:hAnsi="仿宋" w:eastAsia="仿宋" w:cs="仿宋"/>
          <w:color w:val="auto"/>
          <w:kern w:val="2"/>
          <w:sz w:val="28"/>
          <w:szCs w:val="28"/>
          <w:lang w:val="zh-CN" w:eastAsia="zh-CN" w:bidi="zh-CN"/>
        </w:rPr>
        <w:tab/>
      </w:r>
      <w:r>
        <w:rPr>
          <w:rFonts w:hint="eastAsia" w:ascii="仿宋" w:hAnsi="仿宋" w:eastAsia="仿宋" w:cs="仿宋"/>
          <w:color w:val="auto"/>
          <w:kern w:val="2"/>
          <w:sz w:val="28"/>
          <w:szCs w:val="28"/>
          <w:lang w:val="zh-CN" w:eastAsia="zh-CN" w:bidi="zh-CN"/>
        </w:rPr>
        <w:t>完成单位</w:t>
      </w:r>
      <w:r>
        <w:rPr>
          <w:rFonts w:hint="eastAsia" w:ascii="仿宋" w:hAnsi="仿宋" w:eastAsia="仿宋" w:cs="仿宋"/>
          <w:color w:val="auto"/>
          <w:kern w:val="2"/>
          <w:sz w:val="28"/>
          <w:szCs w:val="28"/>
          <w:lang w:val="zh-CN" w:eastAsia="zh-CN" w:bidi="zh-CN"/>
        </w:rPr>
        <w:tab/>
      </w:r>
      <w:r>
        <w:rPr>
          <w:rFonts w:hint="eastAsia" w:ascii="仿宋" w:hAnsi="仿宋" w:eastAsia="仿宋" w:cs="仿宋"/>
          <w:color w:val="auto"/>
          <w:kern w:val="2"/>
          <w:sz w:val="28"/>
          <w:szCs w:val="28"/>
          <w:lang w:val="zh-CN" w:eastAsia="zh-CN" w:bidi="zh-CN"/>
        </w:rPr>
        <w:t>按照1.5条的排序填写相应的名次，如第一完成单位、第二完成单位，以此类推，1.5所列单位必须全部填写。</w:t>
      </w:r>
    </w:p>
    <w:p w14:paraId="121F5574">
      <w:pPr>
        <w:widowControl w:val="0"/>
        <w:numPr>
          <w:ilvl w:val="1"/>
          <w:numId w:val="2"/>
        </w:numPr>
        <w:tabs>
          <w:tab w:val="left" w:pos="1240"/>
          <w:tab w:val="left" w:pos="2358"/>
        </w:tabs>
        <w:snapToGrid w:val="0"/>
        <w:spacing w:line="500" w:lineRule="exact"/>
        <w:ind w:left="0" w:firstLine="560"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color w:val="auto"/>
          <w:kern w:val="2"/>
          <w:sz w:val="28"/>
          <w:szCs w:val="28"/>
          <w:lang w:val="zh-CN" w:eastAsia="zh-CN" w:bidi="zh-CN"/>
        </w:rPr>
        <w:t>联系人</w:t>
      </w:r>
      <w:r>
        <w:rPr>
          <w:rFonts w:hint="eastAsia" w:ascii="仿宋" w:hAnsi="仿宋" w:eastAsia="仿宋" w:cs="仿宋"/>
          <w:color w:val="auto"/>
          <w:kern w:val="2"/>
          <w:sz w:val="28"/>
          <w:szCs w:val="28"/>
          <w:lang w:val="zh-CN" w:eastAsia="zh-CN" w:bidi="zh-CN"/>
        </w:rPr>
        <w:tab/>
      </w:r>
      <w:r>
        <w:rPr>
          <w:rFonts w:hint="eastAsia" w:ascii="仿宋" w:hAnsi="仿宋" w:eastAsia="仿宋" w:cs="仿宋"/>
          <w:color w:val="auto"/>
          <w:kern w:val="2"/>
          <w:sz w:val="28"/>
          <w:szCs w:val="28"/>
          <w:lang w:val="zh-CN" w:eastAsia="zh-CN" w:bidi="zh-CN"/>
        </w:rPr>
        <w:t>所填联系人的办公电话或移动电话必须是能随时联系的电话，联系人还应了解申报项目的基本情况。</w:t>
      </w:r>
    </w:p>
    <w:p w14:paraId="77DE97A1">
      <w:pPr>
        <w:widowControl w:val="0"/>
        <w:numPr>
          <w:ilvl w:val="1"/>
          <w:numId w:val="2"/>
        </w:numPr>
        <w:tabs>
          <w:tab w:val="left" w:pos="1240"/>
          <w:tab w:val="left" w:pos="2778"/>
        </w:tabs>
        <w:snapToGrid w:val="0"/>
        <w:spacing w:line="500" w:lineRule="exact"/>
        <w:ind w:left="0" w:firstLine="560"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color w:val="auto"/>
          <w:kern w:val="2"/>
          <w:sz w:val="28"/>
          <w:szCs w:val="28"/>
          <w:lang w:val="zh-CN" w:eastAsia="zh-CN" w:bidi="zh-CN"/>
        </w:rPr>
        <w:t>主要贡献</w:t>
      </w:r>
      <w:r>
        <w:rPr>
          <w:rFonts w:hint="eastAsia" w:ascii="仿宋" w:hAnsi="仿宋" w:eastAsia="仿宋" w:cs="仿宋"/>
          <w:color w:val="auto"/>
          <w:kern w:val="2"/>
          <w:sz w:val="28"/>
          <w:szCs w:val="28"/>
          <w:lang w:val="zh-CN" w:eastAsia="zh-CN" w:bidi="zh-CN"/>
        </w:rPr>
        <w:tab/>
      </w:r>
      <w:r>
        <w:rPr>
          <w:rFonts w:hint="eastAsia" w:ascii="仿宋" w:hAnsi="仿宋" w:eastAsia="仿宋" w:cs="仿宋"/>
          <w:color w:val="auto"/>
          <w:kern w:val="2"/>
          <w:sz w:val="28"/>
          <w:szCs w:val="28"/>
          <w:lang w:val="zh-CN" w:eastAsia="zh-CN" w:bidi="zh-CN"/>
        </w:rPr>
        <w:t>是指单位的贡献，其内容应与项目的主要创新点相对应，同时，可增加完成项目研究所做的主要工作。</w:t>
      </w:r>
    </w:p>
    <w:p w14:paraId="4BB76913">
      <w:pPr>
        <w:snapToGrid w:val="0"/>
        <w:spacing w:line="500" w:lineRule="exact"/>
        <w:ind w:firstLine="562" w:firstLineChars="200"/>
        <w:rPr>
          <w:rFonts w:hint="eastAsia" w:ascii="仿宋" w:hAnsi="仿宋" w:eastAsia="仿宋" w:cs="仿宋"/>
          <w:color w:val="auto"/>
          <w:sz w:val="28"/>
          <w:szCs w:val="28"/>
        </w:rPr>
      </w:pPr>
      <w:r>
        <w:rPr>
          <w:rFonts w:hint="eastAsia" w:ascii="仿宋" w:hAnsi="仿宋" w:eastAsia="仿宋" w:cs="仿宋"/>
          <w:b/>
          <w:color w:val="auto"/>
          <w:sz w:val="28"/>
          <w:szCs w:val="28"/>
        </w:rPr>
        <w:t xml:space="preserve">六、经济效益情况表 </w:t>
      </w:r>
      <w:r>
        <w:rPr>
          <w:rFonts w:hint="eastAsia" w:ascii="仿宋" w:hAnsi="仿宋" w:eastAsia="仿宋" w:cs="仿宋"/>
          <w:color w:val="auto"/>
          <w:sz w:val="28"/>
          <w:szCs w:val="28"/>
        </w:rPr>
        <w:t>一定要实事求是，有计算依据。</w:t>
      </w:r>
    </w:p>
    <w:p w14:paraId="7C54D1BA">
      <w:pPr>
        <w:widowControl w:val="0"/>
        <w:numPr>
          <w:ilvl w:val="1"/>
          <w:numId w:val="3"/>
        </w:numPr>
        <w:tabs>
          <w:tab w:val="left" w:pos="1380"/>
        </w:tabs>
        <w:snapToGrid w:val="0"/>
        <w:spacing w:line="500" w:lineRule="exact"/>
        <w:ind w:left="0" w:firstLine="560"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color w:val="auto"/>
          <w:kern w:val="2"/>
          <w:sz w:val="28"/>
          <w:szCs w:val="28"/>
          <w:lang w:val="zh-CN" w:eastAsia="zh-CN" w:bidi="zh-CN"/>
        </w:rPr>
        <w:t>经济效益只计算最近三年的；只计算因为应用本项目成果而产生的新增加的利润、新增加的税收、节约支出的资金总额（包括节省的外汇）及创收的外汇。若新增的经济效益是本项目成果与其他成果或其他因素（如通胀、销售价格提高）共同取得的，则应将其分开；新增经济效益为直接新增效益，分成果完成单位及成果应用单位两部分，并在</w:t>
      </w:r>
      <w:r>
        <w:rPr>
          <w:rFonts w:hint="eastAsia" w:ascii="仿宋" w:hAnsi="仿宋" w:eastAsia="仿宋" w:cs="仿宋"/>
          <w:color w:val="auto"/>
          <w:w w:val="95"/>
          <w:kern w:val="2"/>
          <w:sz w:val="28"/>
          <w:szCs w:val="28"/>
          <w:lang w:val="zh-CN" w:eastAsia="zh-CN" w:bidi="zh-CN"/>
        </w:rPr>
        <w:t>“各栏目的计算依据”项下阐述清楚，同时，要与《应用情况》相吻合。</w:t>
      </w:r>
    </w:p>
    <w:p w14:paraId="2ACD86B8">
      <w:pPr>
        <w:widowControl w:val="0"/>
        <w:numPr>
          <w:ilvl w:val="1"/>
          <w:numId w:val="3"/>
        </w:numPr>
        <w:tabs>
          <w:tab w:val="left" w:pos="1240"/>
          <w:tab w:val="left" w:pos="3898"/>
        </w:tabs>
        <w:snapToGrid w:val="0"/>
        <w:spacing w:line="500" w:lineRule="exact"/>
        <w:ind w:left="0" w:firstLine="560"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color w:val="auto"/>
          <w:kern w:val="2"/>
          <w:sz w:val="28"/>
          <w:szCs w:val="28"/>
          <w:lang w:val="zh-CN" w:eastAsia="zh-CN" w:bidi="zh-CN"/>
        </w:rPr>
        <w:t>各栏目的计算依据</w:t>
      </w:r>
      <w:r>
        <w:rPr>
          <w:rFonts w:hint="eastAsia" w:ascii="仿宋" w:hAnsi="仿宋" w:eastAsia="仿宋" w:cs="仿宋"/>
          <w:color w:val="auto"/>
          <w:kern w:val="2"/>
          <w:sz w:val="28"/>
          <w:szCs w:val="28"/>
          <w:lang w:val="zh-CN" w:eastAsia="zh-CN" w:bidi="zh-CN"/>
        </w:rPr>
        <w:tab/>
      </w:r>
      <w:r>
        <w:rPr>
          <w:rFonts w:hint="eastAsia" w:ascii="仿宋" w:hAnsi="仿宋" w:eastAsia="仿宋" w:cs="仿宋"/>
          <w:color w:val="auto"/>
          <w:kern w:val="2"/>
          <w:sz w:val="28"/>
          <w:szCs w:val="28"/>
          <w:lang w:val="zh-CN" w:eastAsia="zh-CN" w:bidi="zh-CN"/>
        </w:rPr>
        <w:t>成果完成单位及应用单位产生的经济效益分别说明，并就应用后提高产品质量、生产效率作简要说明，具体列出表中各项数据的计算方法和计算依据。</w:t>
      </w:r>
    </w:p>
    <w:p w14:paraId="015F93E2">
      <w:pPr>
        <w:pStyle w:val="5"/>
        <w:numPr>
          <w:ilvl w:val="0"/>
          <w:numId w:val="0"/>
        </w:numPr>
        <w:snapToGrid w:val="0"/>
        <w:spacing w:line="500" w:lineRule="exact"/>
        <w:ind w:firstLine="562" w:firstLineChars="200"/>
        <w:rPr>
          <w:rFonts w:hint="eastAsia" w:ascii="仿宋" w:hAnsi="仿宋" w:eastAsia="仿宋" w:cs="仿宋"/>
          <w:color w:val="auto"/>
        </w:rPr>
      </w:pPr>
      <w:r>
        <w:rPr>
          <w:rFonts w:hint="eastAsia" w:cs="仿宋"/>
          <w:b/>
          <w:color w:val="auto"/>
          <w:lang w:val="en-US" w:eastAsia="zh-CN"/>
        </w:rPr>
        <w:t>七、</w:t>
      </w:r>
      <w:r>
        <w:rPr>
          <w:rFonts w:hint="eastAsia" w:ascii="仿宋" w:hAnsi="仿宋" w:eastAsia="仿宋" w:cs="仿宋"/>
          <w:b/>
          <w:color w:val="auto"/>
        </w:rPr>
        <w:t xml:space="preserve">项目推广应用情况 </w:t>
      </w:r>
      <w:r>
        <w:rPr>
          <w:rFonts w:hint="eastAsia" w:ascii="仿宋" w:hAnsi="仿宋" w:eastAsia="仿宋" w:cs="仿宋"/>
          <w:color w:val="auto"/>
        </w:rPr>
        <w:t>分两方面叙述，一是应用面，包括已经应用、准备应用及潜在应用的单位；二是应用效果，包括成果完成单位和成果使用单位的经济效益以及社会效益等，</w:t>
      </w:r>
      <w:r>
        <w:rPr>
          <w:rFonts w:hint="eastAsia" w:cs="仿宋"/>
          <w:color w:val="auto"/>
          <w:lang w:eastAsia="zh-CN"/>
        </w:rPr>
        <w:t>要有</w:t>
      </w:r>
      <w:r>
        <w:rPr>
          <w:rFonts w:hint="eastAsia" w:ascii="仿宋" w:hAnsi="仿宋" w:eastAsia="仿宋" w:cs="仿宋"/>
          <w:color w:val="auto"/>
        </w:rPr>
        <w:t>带财务章的证明材料（要有原始件）。</w:t>
      </w:r>
    </w:p>
    <w:p w14:paraId="75319ED4">
      <w:pPr>
        <w:pStyle w:val="5"/>
        <w:numPr>
          <w:ilvl w:val="0"/>
          <w:numId w:val="0"/>
        </w:numPr>
        <w:snapToGrid w:val="0"/>
        <w:spacing w:line="500" w:lineRule="exact"/>
        <w:ind w:firstLine="562" w:firstLineChars="200"/>
        <w:rPr>
          <w:rFonts w:hint="eastAsia" w:ascii="仿宋" w:hAnsi="仿宋" w:eastAsia="仿宋" w:cs="仿宋"/>
          <w:color w:val="auto"/>
        </w:rPr>
      </w:pPr>
      <w:r>
        <w:rPr>
          <w:rFonts w:hint="eastAsia" w:cs="仿宋"/>
          <w:b/>
          <w:color w:val="auto"/>
          <w:lang w:val="en-US" w:eastAsia="zh-CN"/>
        </w:rPr>
        <w:t>八、</w:t>
      </w:r>
      <w:r>
        <w:rPr>
          <w:rFonts w:hint="eastAsia" w:ascii="仿宋" w:hAnsi="仿宋" w:eastAsia="仿宋" w:cs="仿宋"/>
          <w:b/>
          <w:color w:val="auto"/>
        </w:rPr>
        <w:t xml:space="preserve">社会效益情况表  </w:t>
      </w:r>
      <w:r>
        <w:rPr>
          <w:rFonts w:hint="eastAsia" w:ascii="仿宋" w:hAnsi="仿宋" w:eastAsia="仿宋" w:cs="仿宋"/>
          <w:color w:val="auto"/>
        </w:rPr>
        <w:t>是指申请项目的成果在推动质量技术进步、保护自然资源或生态环境，改善人民生活质量等方面所起的作用。</w:t>
      </w:r>
    </w:p>
    <w:p w14:paraId="7D5B4D8E">
      <w:pPr>
        <w:widowControl w:val="0"/>
        <w:snapToGrid w:val="0"/>
        <w:spacing w:line="500" w:lineRule="exact"/>
        <w:ind w:left="0" w:firstLine="562" w:firstLineChars="200"/>
        <w:jc w:val="both"/>
        <w:outlineLvl w:val="0"/>
        <w:rPr>
          <w:rFonts w:hint="eastAsia" w:ascii="仿宋" w:hAnsi="仿宋" w:eastAsia="仿宋" w:cs="仿宋"/>
          <w:b/>
          <w:bCs/>
          <w:color w:val="auto"/>
          <w:kern w:val="2"/>
          <w:sz w:val="28"/>
          <w:szCs w:val="28"/>
          <w:lang w:val="zh-CN" w:eastAsia="zh-CN" w:bidi="zh-CN"/>
        </w:rPr>
      </w:pPr>
      <w:r>
        <w:rPr>
          <w:rFonts w:hint="eastAsia" w:ascii="仿宋" w:hAnsi="仿宋" w:eastAsia="仿宋" w:cs="仿宋"/>
          <w:b/>
          <w:bCs/>
          <w:color w:val="auto"/>
          <w:kern w:val="2"/>
          <w:sz w:val="28"/>
          <w:szCs w:val="28"/>
          <w:lang w:val="zh-CN" w:eastAsia="zh-CN" w:bidi="zh-CN"/>
        </w:rPr>
        <w:t>九、项目的详细内容</w:t>
      </w:r>
    </w:p>
    <w:p w14:paraId="56F92C2E">
      <w:pPr>
        <w:pStyle w:val="5"/>
        <w:snapToGrid w:val="0"/>
        <w:spacing w:line="500" w:lineRule="exact"/>
        <w:ind w:left="0" w:firstLine="532" w:firstLineChars="200"/>
        <w:rPr>
          <w:rFonts w:hint="eastAsia" w:ascii="仿宋" w:hAnsi="仿宋" w:eastAsia="仿宋" w:cs="仿宋"/>
          <w:color w:val="auto"/>
        </w:rPr>
      </w:pPr>
      <w:r>
        <w:rPr>
          <w:rFonts w:hint="eastAsia" w:ascii="仿宋" w:hAnsi="仿宋" w:eastAsia="仿宋" w:cs="仿宋"/>
          <w:color w:val="auto"/>
          <w:w w:val="95"/>
        </w:rPr>
        <w:t>本节共分六个部分，是《申报书》最重要的部分，每一个部分都应按方框内的提示性文字要求填写。要求填写得真实、准确、全面。必要</w:t>
      </w:r>
      <w:r>
        <w:rPr>
          <w:rFonts w:hint="eastAsia" w:ascii="仿宋" w:hAnsi="仿宋" w:eastAsia="仿宋" w:cs="仿宋"/>
          <w:color w:val="auto"/>
          <w:w w:val="99"/>
        </w:rPr>
        <w:t>的图、表就近插入相应的文字正文中，不应另附（例如：附图见****），</w:t>
      </w:r>
      <w:r>
        <w:rPr>
          <w:rFonts w:hint="eastAsia" w:ascii="仿宋" w:hAnsi="仿宋" w:eastAsia="仿宋" w:cs="仿宋"/>
          <w:color w:val="auto"/>
        </w:rPr>
        <w:t>以方便专家审阅，插入的图片排列样式需设置为“上下型环绕”。</w:t>
      </w:r>
    </w:p>
    <w:p w14:paraId="137D5173">
      <w:pPr>
        <w:widowControl w:val="0"/>
        <w:numPr>
          <w:ilvl w:val="1"/>
          <w:numId w:val="4"/>
        </w:numPr>
        <w:tabs>
          <w:tab w:val="left" w:pos="1386"/>
        </w:tabs>
        <w:snapToGrid w:val="0"/>
        <w:spacing w:line="500" w:lineRule="exact"/>
        <w:ind w:left="0" w:firstLine="562" w:firstLineChars="200"/>
        <w:jc w:val="both"/>
        <w:outlineLvl w:val="0"/>
        <w:rPr>
          <w:rFonts w:hint="eastAsia" w:ascii="仿宋" w:hAnsi="仿宋" w:eastAsia="仿宋" w:cs="仿宋"/>
          <w:b/>
          <w:bCs/>
          <w:color w:val="auto"/>
          <w:kern w:val="2"/>
          <w:sz w:val="28"/>
          <w:szCs w:val="28"/>
          <w:lang w:val="zh-CN" w:eastAsia="zh-CN" w:bidi="zh-CN"/>
        </w:rPr>
      </w:pPr>
      <w:r>
        <w:rPr>
          <w:rFonts w:hint="eastAsia" w:ascii="仿宋" w:hAnsi="仿宋" w:eastAsia="仿宋" w:cs="仿宋"/>
          <w:b/>
          <w:bCs/>
          <w:color w:val="auto"/>
          <w:kern w:val="2"/>
          <w:sz w:val="28"/>
          <w:szCs w:val="28"/>
          <w:lang w:val="zh-CN" w:eastAsia="zh-CN" w:bidi="zh-CN"/>
        </w:rPr>
        <w:t>立项背景</w:t>
      </w:r>
    </w:p>
    <w:p w14:paraId="52F6FB8F">
      <w:pPr>
        <w:pStyle w:val="5"/>
        <w:snapToGrid w:val="0"/>
        <w:spacing w:line="500" w:lineRule="exact"/>
        <w:ind w:left="0" w:firstLine="560" w:firstLineChars="200"/>
        <w:rPr>
          <w:rFonts w:hint="eastAsia" w:ascii="仿宋" w:hAnsi="仿宋" w:eastAsia="仿宋" w:cs="仿宋"/>
          <w:color w:val="auto"/>
        </w:rPr>
      </w:pPr>
      <w:r>
        <w:rPr>
          <w:rFonts w:hint="eastAsia" w:ascii="仿宋" w:hAnsi="仿宋" w:eastAsia="仿宋" w:cs="仿宋"/>
          <w:color w:val="auto"/>
        </w:rPr>
        <w:t>立项背景是鉴定、申报奖励时最薄弱的一项。要求简明扼要（但要全面、真实）</w:t>
      </w:r>
      <w:r>
        <w:rPr>
          <w:rFonts w:hint="eastAsia" w:cs="仿宋"/>
          <w:color w:val="auto"/>
          <w:lang w:eastAsia="zh-CN"/>
        </w:rPr>
        <w:t>地</w:t>
      </w:r>
      <w:r>
        <w:rPr>
          <w:rFonts w:hint="eastAsia" w:ascii="仿宋" w:hAnsi="仿宋" w:eastAsia="仿宋" w:cs="仿宋"/>
          <w:color w:val="auto"/>
        </w:rPr>
        <w:t>叙述项目立项时省内、国内、国外同类或相关项目研究状况、水平、主要技术经济指标以及存在问题</w:t>
      </w:r>
      <w:r>
        <w:rPr>
          <w:rFonts w:hint="eastAsia" w:cs="仿宋"/>
          <w:color w:val="auto"/>
          <w:lang w:eastAsia="zh-CN"/>
        </w:rPr>
        <w:t>，</w:t>
      </w:r>
      <w:r>
        <w:rPr>
          <w:rFonts w:hint="eastAsia" w:ascii="仿宋" w:hAnsi="仿宋" w:eastAsia="仿宋" w:cs="仿宋"/>
          <w:color w:val="auto"/>
        </w:rPr>
        <w:t>本项目研究目标与方法</w:t>
      </w:r>
      <w:r>
        <w:rPr>
          <w:rFonts w:hint="eastAsia" w:cs="仿宋"/>
          <w:color w:val="auto"/>
          <w:lang w:eastAsia="zh-CN"/>
        </w:rPr>
        <w:t>、</w:t>
      </w:r>
      <w:r>
        <w:rPr>
          <w:rFonts w:hint="eastAsia" w:ascii="仿宋" w:hAnsi="仿宋" w:eastAsia="仿宋" w:cs="仿宋"/>
          <w:color w:val="auto"/>
        </w:rPr>
        <w:t>解决的主要问题</w:t>
      </w:r>
      <w:r>
        <w:rPr>
          <w:rFonts w:hint="eastAsia" w:cs="仿宋"/>
          <w:color w:val="auto"/>
          <w:lang w:eastAsia="zh-CN"/>
        </w:rPr>
        <w:t>、</w:t>
      </w:r>
      <w:r>
        <w:rPr>
          <w:rFonts w:hint="eastAsia" w:ascii="仿宋" w:hAnsi="仿宋" w:eastAsia="仿宋" w:cs="仿宋"/>
          <w:color w:val="auto"/>
        </w:rPr>
        <w:t>达到的主要技术经济指标。要特别注意</w:t>
      </w:r>
      <w:r>
        <w:rPr>
          <w:rFonts w:hint="eastAsia" w:cs="仿宋"/>
          <w:color w:val="auto"/>
          <w:lang w:eastAsia="zh-CN"/>
        </w:rPr>
        <w:t>项目</w:t>
      </w:r>
      <w:r>
        <w:rPr>
          <w:rFonts w:hint="eastAsia" w:ascii="仿宋" w:hAnsi="仿宋" w:eastAsia="仿宋" w:cs="仿宋"/>
          <w:color w:val="auto"/>
        </w:rPr>
        <w:t>研究目标、内容、方法、所达到的水平与当前</w:t>
      </w:r>
      <w:r>
        <w:rPr>
          <w:rFonts w:hint="eastAsia" w:cs="仿宋"/>
          <w:color w:val="auto"/>
          <w:lang w:eastAsia="zh-CN"/>
        </w:rPr>
        <w:t>其他研究</w:t>
      </w:r>
      <w:r>
        <w:rPr>
          <w:rFonts w:hint="eastAsia" w:ascii="仿宋" w:hAnsi="仿宋" w:eastAsia="仿宋" w:cs="仿宋"/>
          <w:color w:val="auto"/>
        </w:rPr>
        <w:t>项目的区别。</w:t>
      </w:r>
    </w:p>
    <w:p w14:paraId="36A63F93">
      <w:pPr>
        <w:widowControl w:val="0"/>
        <w:numPr>
          <w:ilvl w:val="1"/>
          <w:numId w:val="4"/>
        </w:numPr>
        <w:tabs>
          <w:tab w:val="left" w:pos="1386"/>
        </w:tabs>
        <w:snapToGrid w:val="0"/>
        <w:spacing w:line="500" w:lineRule="exact"/>
        <w:ind w:left="0" w:firstLine="562"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b/>
          <w:color w:val="auto"/>
          <w:kern w:val="2"/>
          <w:sz w:val="28"/>
          <w:szCs w:val="28"/>
          <w:lang w:val="zh-CN" w:eastAsia="zh-CN" w:bidi="zh-CN"/>
        </w:rPr>
        <w:t xml:space="preserve">详细的质量技术内容 </w:t>
      </w:r>
      <w:r>
        <w:rPr>
          <w:rFonts w:hint="eastAsia" w:ascii="仿宋" w:hAnsi="仿宋" w:eastAsia="仿宋" w:cs="仿宋"/>
          <w:color w:val="auto"/>
          <w:kern w:val="2"/>
          <w:sz w:val="28"/>
          <w:szCs w:val="28"/>
          <w:lang w:val="zh-CN" w:eastAsia="zh-CN" w:bidi="zh-CN"/>
        </w:rPr>
        <w:t>此项内容是申报书的核心内容，是判别项目技术含量水平、评价创新点或所创价值是否突出、是否符合授奖条件的主要依据。要求既精炼，又明确，要让评审专家了解核心质量技术水平，要将项目质量技术核心浓缩在这一部分。本部分内容，凡涉及该项目的质量技术实质内容的说明、论据、实验结果等，均应直接叙述出来，既不应出于保密原因而不阐述，也不要采用“见* *附件”的表达方式。</w:t>
      </w:r>
    </w:p>
    <w:p w14:paraId="347D3232">
      <w:pPr>
        <w:pStyle w:val="5"/>
        <w:snapToGrid w:val="0"/>
        <w:spacing w:line="500" w:lineRule="exact"/>
        <w:ind w:left="0" w:firstLine="560" w:firstLineChars="200"/>
        <w:rPr>
          <w:rFonts w:hint="eastAsia" w:ascii="仿宋" w:hAnsi="仿宋" w:eastAsia="仿宋" w:cs="仿宋"/>
          <w:color w:val="auto"/>
        </w:rPr>
      </w:pPr>
      <w:r>
        <w:rPr>
          <w:rFonts w:hint="eastAsia" w:ascii="仿宋" w:hAnsi="仿宋" w:eastAsia="仿宋" w:cs="仿宋"/>
          <w:color w:val="auto"/>
        </w:rPr>
        <w:t>详细的质量技术内容</w:t>
      </w:r>
      <w:r>
        <w:rPr>
          <w:rFonts w:hint="eastAsia" w:cs="仿宋"/>
          <w:color w:val="auto"/>
          <w:lang w:eastAsia="zh-CN"/>
        </w:rPr>
        <w:t>一般</w:t>
      </w:r>
      <w:r>
        <w:rPr>
          <w:rFonts w:hint="eastAsia" w:ascii="仿宋" w:hAnsi="仿宋" w:eastAsia="仿宋" w:cs="仿宋"/>
          <w:color w:val="auto"/>
        </w:rPr>
        <w:t>包括三部分：总体思路，技术方案，实施效果。</w:t>
      </w:r>
    </w:p>
    <w:p w14:paraId="5D80B3C2">
      <w:pPr>
        <w:widowControl w:val="0"/>
        <w:numPr>
          <w:ilvl w:val="0"/>
          <w:numId w:val="5"/>
        </w:numPr>
        <w:tabs>
          <w:tab w:val="left" w:pos="1239"/>
        </w:tabs>
        <w:snapToGrid w:val="0"/>
        <w:spacing w:line="500" w:lineRule="exact"/>
        <w:ind w:left="0" w:firstLine="532"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color w:val="auto"/>
          <w:w w:val="95"/>
          <w:kern w:val="2"/>
          <w:sz w:val="28"/>
          <w:szCs w:val="28"/>
          <w:lang w:val="zh-CN" w:eastAsia="zh-CN" w:bidi="zh-CN"/>
        </w:rPr>
        <w:t>总体思路。应简要阐述针对立项目的，利用什么新思想、新技</w:t>
      </w:r>
      <w:r>
        <w:rPr>
          <w:rFonts w:hint="eastAsia" w:ascii="仿宋" w:hAnsi="仿宋" w:eastAsia="仿宋" w:cs="仿宋"/>
          <w:color w:val="auto"/>
          <w:kern w:val="2"/>
          <w:sz w:val="28"/>
          <w:szCs w:val="28"/>
          <w:lang w:val="zh-CN" w:eastAsia="zh-CN" w:bidi="zh-CN"/>
        </w:rPr>
        <w:t>术、新方法，来解决什么样的技术问题，创造出什么样的新成果。</w:t>
      </w:r>
    </w:p>
    <w:p w14:paraId="083CC000">
      <w:pPr>
        <w:widowControl w:val="0"/>
        <w:numPr>
          <w:ilvl w:val="0"/>
          <w:numId w:val="5"/>
        </w:numPr>
        <w:tabs>
          <w:tab w:val="left" w:pos="1249"/>
        </w:tabs>
        <w:snapToGrid w:val="0"/>
        <w:spacing w:line="500" w:lineRule="exact"/>
        <w:ind w:left="0" w:firstLine="560"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color w:val="auto"/>
          <w:kern w:val="2"/>
          <w:sz w:val="28"/>
          <w:szCs w:val="28"/>
          <w:lang w:val="zh-CN" w:eastAsia="zh-CN" w:bidi="zh-CN"/>
        </w:rPr>
        <w:t>技术方案与创新成果。应详细阐述具体技术方案和实施步骤，应用了哪些理论、技术和方法，在技术开发、推广及产业化过程中，攻克了哪些关键技术，在技术上有哪些创新，取得了哪些创新成果。</w:t>
      </w:r>
    </w:p>
    <w:p w14:paraId="010BFA3B">
      <w:pPr>
        <w:widowControl w:val="0"/>
        <w:numPr>
          <w:ilvl w:val="0"/>
          <w:numId w:val="5"/>
        </w:numPr>
        <w:tabs>
          <w:tab w:val="left" w:pos="1239"/>
        </w:tabs>
        <w:snapToGrid w:val="0"/>
        <w:spacing w:line="500" w:lineRule="exact"/>
        <w:ind w:left="0" w:firstLine="532"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color w:val="auto"/>
          <w:w w:val="95"/>
          <w:kern w:val="2"/>
          <w:sz w:val="28"/>
          <w:szCs w:val="28"/>
          <w:lang w:val="zh-CN" w:eastAsia="zh-CN" w:bidi="zh-CN"/>
        </w:rPr>
        <w:t>实施效果。应简要阐述该项技术的转化程度，应用范围及推广</w:t>
      </w:r>
      <w:r>
        <w:rPr>
          <w:rFonts w:hint="eastAsia" w:ascii="仿宋" w:hAnsi="仿宋" w:eastAsia="仿宋" w:cs="仿宋"/>
          <w:color w:val="auto"/>
          <w:kern w:val="2"/>
          <w:sz w:val="28"/>
          <w:szCs w:val="28"/>
          <w:lang w:val="zh-CN" w:eastAsia="zh-CN" w:bidi="zh-CN"/>
        </w:rPr>
        <w:t>情况。</w:t>
      </w:r>
    </w:p>
    <w:p w14:paraId="3E110B28">
      <w:pPr>
        <w:widowControl w:val="0"/>
        <w:numPr>
          <w:ilvl w:val="1"/>
          <w:numId w:val="4"/>
        </w:numPr>
        <w:tabs>
          <w:tab w:val="left" w:pos="1244"/>
        </w:tabs>
        <w:snapToGrid w:val="0"/>
        <w:spacing w:line="500" w:lineRule="exact"/>
        <w:ind w:left="0" w:firstLine="562"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b/>
          <w:color w:val="auto"/>
          <w:kern w:val="2"/>
          <w:sz w:val="28"/>
          <w:szCs w:val="28"/>
          <w:lang w:val="zh-CN" w:eastAsia="zh-CN" w:bidi="zh-CN"/>
        </w:rPr>
        <w:t xml:space="preserve">发明及创新点 </w:t>
      </w:r>
      <w:r>
        <w:rPr>
          <w:rFonts w:hint="eastAsia" w:ascii="仿宋" w:hAnsi="仿宋" w:eastAsia="仿宋" w:cs="仿宋"/>
          <w:color w:val="auto"/>
          <w:kern w:val="2"/>
          <w:sz w:val="28"/>
          <w:szCs w:val="28"/>
          <w:lang w:val="zh-CN" w:eastAsia="zh-CN" w:bidi="zh-CN"/>
        </w:rPr>
        <w:t>此项内容是推荐项目和推荐书的核心部分，也是审查项目、处理争议的关键依据。“发明及创新点”是项目详细内容在创新性方面的归纳与提炼，应简明、准确、完整地阐述，无须用抽象形容词。每个发明及创新点的提出须是相对独立存在的。</w:t>
      </w:r>
    </w:p>
    <w:p w14:paraId="799BABAA">
      <w:pPr>
        <w:pStyle w:val="5"/>
        <w:snapToGrid w:val="0"/>
        <w:spacing w:line="500" w:lineRule="exact"/>
        <w:ind w:left="0" w:firstLine="532" w:firstLineChars="200"/>
        <w:rPr>
          <w:rFonts w:hint="eastAsia" w:ascii="仿宋" w:hAnsi="仿宋" w:eastAsia="仿宋" w:cs="仿宋"/>
          <w:color w:val="auto"/>
        </w:rPr>
      </w:pPr>
      <w:r>
        <w:rPr>
          <w:rFonts w:hint="eastAsia" w:ascii="仿宋" w:hAnsi="仿宋" w:eastAsia="仿宋" w:cs="仿宋"/>
          <w:color w:val="auto"/>
          <w:w w:val="95"/>
        </w:rPr>
        <w:t>发明点是指：前人所没有的具有创造性的关键技术。发明点应以发</w:t>
      </w:r>
      <w:r>
        <w:rPr>
          <w:rFonts w:hint="eastAsia" w:ascii="仿宋" w:hAnsi="仿宋" w:eastAsia="仿宋" w:cs="仿宋"/>
          <w:color w:val="auto"/>
        </w:rPr>
        <w:t>明专利和报告为依据，发明的原理、效果意义不要列入。</w:t>
      </w:r>
    </w:p>
    <w:p w14:paraId="06098667">
      <w:pPr>
        <w:pStyle w:val="5"/>
        <w:snapToGrid w:val="0"/>
        <w:spacing w:line="500" w:lineRule="exact"/>
        <w:ind w:left="0" w:firstLine="532" w:firstLineChars="200"/>
        <w:rPr>
          <w:rFonts w:hint="eastAsia" w:ascii="仿宋" w:hAnsi="仿宋" w:eastAsia="仿宋" w:cs="仿宋"/>
          <w:color w:val="auto"/>
        </w:rPr>
      </w:pPr>
      <w:r>
        <w:rPr>
          <w:rFonts w:hint="eastAsia" w:ascii="仿宋" w:hAnsi="仿宋" w:eastAsia="仿宋" w:cs="仿宋"/>
          <w:color w:val="auto"/>
          <w:w w:val="95"/>
        </w:rPr>
        <w:t>创新点是指：在研究、开发、推广以及产业化中做出的创造性贡献</w:t>
      </w:r>
      <w:r>
        <w:rPr>
          <w:rFonts w:hint="eastAsia" w:ascii="仿宋" w:hAnsi="仿宋" w:eastAsia="仿宋" w:cs="仿宋"/>
          <w:color w:val="auto"/>
        </w:rPr>
        <w:t>和解决的关键技术。</w:t>
      </w:r>
    </w:p>
    <w:p w14:paraId="66264EE7">
      <w:pPr>
        <w:widowControl w:val="0"/>
        <w:numPr>
          <w:ilvl w:val="1"/>
          <w:numId w:val="4"/>
        </w:numPr>
        <w:tabs>
          <w:tab w:val="left" w:pos="1386"/>
        </w:tabs>
        <w:snapToGrid w:val="0"/>
        <w:spacing w:line="500" w:lineRule="exact"/>
        <w:ind w:left="0" w:firstLine="562"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b/>
          <w:color w:val="auto"/>
          <w:kern w:val="2"/>
          <w:sz w:val="28"/>
          <w:szCs w:val="28"/>
          <w:lang w:val="zh-CN" w:eastAsia="zh-CN" w:bidi="zh-CN"/>
        </w:rPr>
        <w:t xml:space="preserve">保密要点 </w:t>
      </w:r>
      <w:r>
        <w:rPr>
          <w:rFonts w:hint="eastAsia" w:ascii="仿宋" w:hAnsi="仿宋" w:eastAsia="仿宋" w:cs="仿宋"/>
          <w:color w:val="auto"/>
          <w:kern w:val="2"/>
          <w:sz w:val="28"/>
          <w:szCs w:val="28"/>
          <w:lang w:val="zh-CN" w:eastAsia="zh-CN" w:bidi="zh-CN"/>
        </w:rPr>
        <w:t>是指在《详细质量技术内容》中阐述过的、需要保密的技术内容。因在《详细质量技术内容》栏下要求详细阐述具体方案、实施步骤等，可能涉及许多技术秘密，申报单位认为不能让评委以外的人员知道，同时约束评委以防泄密的技术内容，可在此处列出。</w:t>
      </w:r>
    </w:p>
    <w:p w14:paraId="1FDA2897">
      <w:pPr>
        <w:widowControl w:val="0"/>
        <w:numPr>
          <w:ilvl w:val="1"/>
          <w:numId w:val="4"/>
        </w:numPr>
        <w:tabs>
          <w:tab w:val="left" w:pos="1386"/>
        </w:tabs>
        <w:snapToGrid w:val="0"/>
        <w:spacing w:line="500" w:lineRule="exact"/>
        <w:ind w:left="0" w:firstLine="562" w:firstLineChars="200"/>
        <w:jc w:val="both"/>
        <w:rPr>
          <w:rFonts w:hint="eastAsia" w:ascii="仿宋" w:hAnsi="仿宋" w:eastAsia="仿宋" w:cs="仿宋"/>
          <w:color w:val="auto"/>
          <w:kern w:val="2"/>
          <w:sz w:val="28"/>
          <w:szCs w:val="28"/>
          <w:lang w:val="zh-CN" w:eastAsia="zh-CN" w:bidi="zh-CN"/>
        </w:rPr>
      </w:pPr>
      <w:r>
        <w:rPr>
          <w:rFonts w:hint="eastAsia" w:ascii="仿宋" w:hAnsi="仿宋" w:eastAsia="仿宋" w:cs="仿宋"/>
          <w:b/>
          <w:color w:val="auto"/>
          <w:kern w:val="2"/>
          <w:sz w:val="28"/>
          <w:szCs w:val="28"/>
          <w:lang w:val="zh-CN" w:eastAsia="zh-CN" w:bidi="zh-CN"/>
        </w:rPr>
        <w:t xml:space="preserve">第三方评价 </w:t>
      </w:r>
      <w:r>
        <w:rPr>
          <w:rFonts w:hint="eastAsia" w:ascii="仿宋" w:hAnsi="仿宋" w:eastAsia="仿宋" w:cs="仿宋"/>
          <w:color w:val="auto"/>
          <w:kern w:val="2"/>
          <w:sz w:val="28"/>
          <w:szCs w:val="28"/>
          <w:lang w:val="zh-CN" w:eastAsia="zh-CN" w:bidi="zh-CN"/>
        </w:rPr>
        <w:t>填写除项目主要完成单位、主要完成人和具有直接利益相关者之外的第三方对本项目科技创新内容做出的具有法律效力或公信力的评价，如省或国家相关部门的技术检测报告、鉴定结论、验收意见，或者他人在学术刊物或公开场合发表的对本项目主要科技创新点的学术性评价意见等。本栏内容要求控制在800个字以内，要求做概括性的陈述，具体的评价文件以附件形式附后。</w:t>
      </w:r>
    </w:p>
    <w:p w14:paraId="01A3EFB4">
      <w:pPr>
        <w:widowControl w:val="0"/>
        <w:numPr>
          <w:ilvl w:val="1"/>
          <w:numId w:val="4"/>
        </w:numPr>
        <w:tabs>
          <w:tab w:val="left" w:pos="1386"/>
        </w:tabs>
        <w:snapToGrid w:val="0"/>
        <w:spacing w:line="500" w:lineRule="exact"/>
        <w:ind w:left="0" w:firstLine="562" w:firstLineChars="200"/>
        <w:jc w:val="both"/>
        <w:outlineLvl w:val="0"/>
        <w:rPr>
          <w:rFonts w:hint="eastAsia" w:ascii="仿宋" w:hAnsi="仿宋" w:eastAsia="仿宋" w:cs="仿宋"/>
          <w:b/>
          <w:bCs/>
          <w:color w:val="auto"/>
          <w:kern w:val="2"/>
          <w:sz w:val="28"/>
          <w:szCs w:val="28"/>
          <w:lang w:val="zh-CN" w:eastAsia="zh-CN" w:bidi="zh-CN"/>
        </w:rPr>
      </w:pPr>
      <w:r>
        <w:rPr>
          <w:rFonts w:hint="eastAsia" w:ascii="仿宋" w:hAnsi="仿宋" w:eastAsia="仿宋" w:cs="仿宋"/>
          <w:b/>
          <w:bCs/>
          <w:color w:val="auto"/>
          <w:kern w:val="2"/>
          <w:sz w:val="28"/>
          <w:szCs w:val="28"/>
          <w:lang w:val="zh-CN" w:eastAsia="zh-CN" w:bidi="zh-CN"/>
        </w:rPr>
        <w:t>与当前国内外同类研究、同类技术的综合比较</w:t>
      </w:r>
    </w:p>
    <w:p w14:paraId="362A3730">
      <w:pPr>
        <w:pStyle w:val="5"/>
        <w:snapToGrid w:val="0"/>
        <w:spacing w:line="500" w:lineRule="exact"/>
        <w:ind w:left="0" w:firstLine="560" w:firstLineChars="200"/>
        <w:rPr>
          <w:rFonts w:hint="eastAsia" w:ascii="仿宋" w:hAnsi="仿宋" w:eastAsia="仿宋" w:cs="仿宋"/>
          <w:color w:val="auto"/>
        </w:rPr>
      </w:pPr>
      <w:r>
        <w:rPr>
          <w:rFonts w:hint="eastAsia" w:ascii="仿宋" w:hAnsi="仿宋" w:eastAsia="仿宋" w:cs="仿宋"/>
          <w:color w:val="auto"/>
        </w:rPr>
        <w:t>应就所申报项目的总体质量技术水平、主要经济技术指标同当前国内、国外最新、最先进的同类研究和同类技术，用数据或图表等方法进行比较，并加以综合叙述。指出尚存在问题及改进办法与措施。本栏内容要求控制在 800个字以内，因此，综合叙述要简练，层次要分明。</w:t>
      </w:r>
    </w:p>
    <w:p w14:paraId="0B890D0A">
      <w:pPr>
        <w:pStyle w:val="5"/>
        <w:snapToGrid w:val="0"/>
        <w:spacing w:line="500" w:lineRule="exact"/>
        <w:ind w:left="0" w:firstLine="562" w:firstLineChars="200"/>
        <w:rPr>
          <w:rFonts w:hint="eastAsia" w:ascii="仿宋" w:hAnsi="仿宋" w:eastAsia="仿宋" w:cs="仿宋"/>
          <w:color w:val="auto"/>
        </w:rPr>
      </w:pPr>
      <w:r>
        <w:rPr>
          <w:rFonts w:hint="eastAsia" w:ascii="仿宋" w:hAnsi="仿宋" w:eastAsia="仿宋" w:cs="仿宋"/>
          <w:b/>
          <w:color w:val="auto"/>
        </w:rPr>
        <w:t xml:space="preserve">十、 附件 </w:t>
      </w:r>
      <w:r>
        <w:rPr>
          <w:rFonts w:hint="eastAsia" w:ascii="仿宋" w:hAnsi="仿宋" w:eastAsia="仿宋" w:cs="仿宋"/>
          <w:color w:val="auto"/>
        </w:rPr>
        <w:t>该部分很重要，它是申报书的重要补充。在评审过程中，评审专家对申报书中某一部分存有疑问，需详细了解时，就会查</w:t>
      </w:r>
      <w:r>
        <w:rPr>
          <w:rFonts w:hint="eastAsia" w:ascii="仿宋" w:hAnsi="仿宋" w:eastAsia="仿宋" w:cs="仿宋"/>
          <w:color w:val="auto"/>
          <w:w w:val="95"/>
        </w:rPr>
        <w:t>阅附件中的相关材料，以了解真实情况。</w:t>
      </w:r>
      <w:r>
        <w:rPr>
          <w:rFonts w:hint="eastAsia" w:ascii="仿宋" w:hAnsi="仿宋" w:eastAsia="仿宋" w:cs="仿宋"/>
          <w:b/>
          <w:color w:val="auto"/>
          <w:w w:val="95"/>
        </w:rPr>
        <w:t>承诺书及应用证明</w:t>
      </w:r>
      <w:r>
        <w:rPr>
          <w:rFonts w:hint="eastAsia" w:ascii="仿宋" w:hAnsi="仿宋" w:eastAsia="仿宋" w:cs="仿宋"/>
          <w:color w:val="auto"/>
          <w:w w:val="95"/>
        </w:rPr>
        <w:t>是必备附件，</w:t>
      </w:r>
      <w:r>
        <w:rPr>
          <w:rFonts w:hint="eastAsia" w:ascii="仿宋" w:hAnsi="仿宋" w:eastAsia="仿宋" w:cs="仿宋"/>
          <w:color w:val="auto"/>
        </w:rPr>
        <w:t>必须是真实、有效的，否则，按形式审查不合格处理。</w:t>
      </w:r>
    </w:p>
    <w:p w14:paraId="13F7030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sz w:val="32"/>
          <w:szCs w:val="32"/>
          <w:lang w:val="en-US" w:eastAsia="zh-CN"/>
        </w:rPr>
      </w:pPr>
    </w:p>
    <w:p w14:paraId="0AC9710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sz w:val="32"/>
          <w:szCs w:val="32"/>
          <w:lang w:val="en-US" w:eastAsia="zh-CN"/>
        </w:rPr>
      </w:pPr>
    </w:p>
    <w:p w14:paraId="2DC29266">
      <w:pPr>
        <w:keepNext w:val="0"/>
        <w:keepLines w:val="0"/>
        <w:pageBreakBefore w:val="0"/>
        <w:widowControl w:val="0"/>
        <w:tabs>
          <w:tab w:val="left" w:pos="1565"/>
          <w:tab w:val="left" w:pos="4010"/>
          <w:tab w:val="left" w:pos="5795"/>
          <w:tab w:val="left" w:pos="7595"/>
        </w:tabs>
        <w:kinsoku/>
        <w:wordWrap/>
        <w:overflowPunct/>
        <w:topLinePunct w:val="0"/>
        <w:autoSpaceDE/>
        <w:autoSpaceDN/>
        <w:bidi w:val="0"/>
        <w:adjustRightInd/>
        <w:snapToGrid/>
        <w:spacing w:line="560" w:lineRule="exact"/>
        <w:jc w:val="left"/>
        <w:textAlignment w:val="auto"/>
        <w:rPr>
          <w:rFonts w:hint="default" w:ascii="Times New Roman" w:hAnsi="Times New Roman" w:eastAsia="方正小标宋简体" w:cs="Times New Roman"/>
          <w:color w:val="auto"/>
          <w:sz w:val="44"/>
          <w:szCs w:val="44"/>
          <w:highlight w:val="none"/>
        </w:rPr>
      </w:pPr>
      <w:bookmarkStart w:id="0" w:name="_GoBack"/>
      <w:bookmarkEnd w:id="0"/>
    </w:p>
    <w:sectPr>
      <w:footerReference r:id="rId3" w:type="default"/>
      <w:pgSz w:w="11906" w:h="16838"/>
      <w:pgMar w:top="1757" w:right="1474" w:bottom="164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BEEE0570-261F-4659-9D0C-6B2A7AC86D52}"/>
  </w:font>
  <w:font w:name="仿宋_GB2312">
    <w:panose1 w:val="02010609030101010101"/>
    <w:charset w:val="86"/>
    <w:family w:val="modern"/>
    <w:pitch w:val="default"/>
    <w:sig w:usb0="00000001" w:usb1="080E0000" w:usb2="00000000" w:usb3="00000000" w:csb0="00040000" w:csb1="00000000"/>
    <w:embedRegular r:id="rId2" w:fontKey="{3512D5D4-3872-44CE-A25C-61DC9102C792}"/>
  </w:font>
  <w:font w:name="方正小标宋简体">
    <w:panose1 w:val="02010600010101010101"/>
    <w:charset w:val="86"/>
    <w:family w:val="auto"/>
    <w:pitch w:val="default"/>
    <w:sig w:usb0="00000001" w:usb1="080E0000" w:usb2="00000000" w:usb3="00000000" w:csb0="00040000" w:csb1="00000000"/>
    <w:embedRegular r:id="rId3" w:fontKey="{9BE6ED92-45ED-41E8-B25F-862FD8B12BD6}"/>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2578398"/>
    </w:sdtPr>
    <w:sdtContent>
      <w:p w14:paraId="57570827">
        <w:pPr>
          <w:pStyle w:val="9"/>
          <w:jc w:val="cente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10</w:t>
        </w:r>
        <w:r>
          <w:rPr>
            <w:sz w:val="24"/>
            <w:szCs w:val="24"/>
          </w:rPr>
          <w:fldChar w:fldCharType="end"/>
        </w:r>
      </w:p>
    </w:sdtContent>
  </w:sdt>
  <w:p w14:paraId="5565637A">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118" w:hanging="701"/>
      </w:pPr>
      <w:rPr>
        <w:rFonts w:hint="default" w:ascii="仿宋" w:hAnsi="仿宋" w:eastAsia="仿宋" w:cs="仿宋"/>
        <w:spacing w:val="-11"/>
        <w:w w:val="99"/>
        <w:sz w:val="26"/>
        <w:szCs w:val="26"/>
        <w:lang w:val="zh-CN" w:eastAsia="zh-CN" w:bidi="zh-CN"/>
      </w:rPr>
    </w:lvl>
    <w:lvl w:ilvl="1" w:tentative="0">
      <w:start w:val="0"/>
      <w:numFmt w:val="bullet"/>
      <w:lvlText w:val="•"/>
      <w:lvlJc w:val="left"/>
      <w:pPr>
        <w:ind w:left="1020" w:hanging="701"/>
      </w:pPr>
      <w:rPr>
        <w:rFonts w:hint="default"/>
        <w:lang w:val="zh-CN" w:eastAsia="zh-CN" w:bidi="zh-CN"/>
      </w:rPr>
    </w:lvl>
    <w:lvl w:ilvl="2" w:tentative="0">
      <w:start w:val="0"/>
      <w:numFmt w:val="bullet"/>
      <w:lvlText w:val="•"/>
      <w:lvlJc w:val="left"/>
      <w:pPr>
        <w:ind w:left="1921" w:hanging="701"/>
      </w:pPr>
      <w:rPr>
        <w:rFonts w:hint="default"/>
        <w:lang w:val="zh-CN" w:eastAsia="zh-CN" w:bidi="zh-CN"/>
      </w:rPr>
    </w:lvl>
    <w:lvl w:ilvl="3" w:tentative="0">
      <w:start w:val="0"/>
      <w:numFmt w:val="bullet"/>
      <w:lvlText w:val="•"/>
      <w:lvlJc w:val="left"/>
      <w:pPr>
        <w:ind w:left="2821" w:hanging="701"/>
      </w:pPr>
      <w:rPr>
        <w:rFonts w:hint="default"/>
        <w:lang w:val="zh-CN" w:eastAsia="zh-CN" w:bidi="zh-CN"/>
      </w:rPr>
    </w:lvl>
    <w:lvl w:ilvl="4" w:tentative="0">
      <w:start w:val="0"/>
      <w:numFmt w:val="bullet"/>
      <w:lvlText w:val="•"/>
      <w:lvlJc w:val="left"/>
      <w:pPr>
        <w:ind w:left="3722" w:hanging="701"/>
      </w:pPr>
      <w:rPr>
        <w:rFonts w:hint="default"/>
        <w:lang w:val="zh-CN" w:eastAsia="zh-CN" w:bidi="zh-CN"/>
      </w:rPr>
    </w:lvl>
    <w:lvl w:ilvl="5" w:tentative="0">
      <w:start w:val="0"/>
      <w:numFmt w:val="bullet"/>
      <w:lvlText w:val="•"/>
      <w:lvlJc w:val="left"/>
      <w:pPr>
        <w:ind w:left="4623" w:hanging="701"/>
      </w:pPr>
      <w:rPr>
        <w:rFonts w:hint="default"/>
        <w:lang w:val="zh-CN" w:eastAsia="zh-CN" w:bidi="zh-CN"/>
      </w:rPr>
    </w:lvl>
    <w:lvl w:ilvl="6" w:tentative="0">
      <w:start w:val="0"/>
      <w:numFmt w:val="bullet"/>
      <w:lvlText w:val="•"/>
      <w:lvlJc w:val="left"/>
      <w:pPr>
        <w:ind w:left="5523" w:hanging="701"/>
      </w:pPr>
      <w:rPr>
        <w:rFonts w:hint="default"/>
        <w:lang w:val="zh-CN" w:eastAsia="zh-CN" w:bidi="zh-CN"/>
      </w:rPr>
    </w:lvl>
    <w:lvl w:ilvl="7" w:tentative="0">
      <w:start w:val="0"/>
      <w:numFmt w:val="bullet"/>
      <w:lvlText w:val="•"/>
      <w:lvlJc w:val="left"/>
      <w:pPr>
        <w:ind w:left="6424" w:hanging="701"/>
      </w:pPr>
      <w:rPr>
        <w:rFonts w:hint="default"/>
        <w:lang w:val="zh-CN" w:eastAsia="zh-CN" w:bidi="zh-CN"/>
      </w:rPr>
    </w:lvl>
    <w:lvl w:ilvl="8" w:tentative="0">
      <w:start w:val="0"/>
      <w:numFmt w:val="bullet"/>
      <w:lvlText w:val="•"/>
      <w:lvlJc w:val="left"/>
      <w:pPr>
        <w:ind w:left="7325" w:hanging="701"/>
      </w:pPr>
      <w:rPr>
        <w:rFonts w:hint="default"/>
        <w:lang w:val="zh-CN" w:eastAsia="zh-CN" w:bidi="zh-CN"/>
      </w:rPr>
    </w:lvl>
  </w:abstractNum>
  <w:abstractNum w:abstractNumId="1">
    <w:nsid w:val="BF205925"/>
    <w:multiLevelType w:val="multilevel"/>
    <w:tmpl w:val="BF205925"/>
    <w:lvl w:ilvl="0" w:tentative="0">
      <w:start w:val="9"/>
      <w:numFmt w:val="decimal"/>
      <w:lvlText w:val="%1"/>
      <w:lvlJc w:val="left"/>
      <w:pPr>
        <w:ind w:left="1385" w:hanging="706"/>
      </w:pPr>
      <w:rPr>
        <w:rFonts w:hint="default"/>
        <w:lang w:val="zh-CN" w:eastAsia="zh-CN" w:bidi="zh-CN"/>
      </w:rPr>
    </w:lvl>
    <w:lvl w:ilvl="1" w:tentative="0">
      <w:start w:val="1"/>
      <w:numFmt w:val="decimal"/>
      <w:lvlText w:val="%1.%2"/>
      <w:lvlJc w:val="left"/>
      <w:pPr>
        <w:ind w:left="1385" w:hanging="706"/>
        <w:jc w:val="right"/>
      </w:pPr>
      <w:rPr>
        <w:rFonts w:hint="default" w:ascii="仿宋" w:hAnsi="仿宋" w:eastAsia="仿宋" w:cs="仿宋"/>
        <w:b/>
        <w:bCs/>
        <w:spacing w:val="0"/>
        <w:w w:val="99"/>
        <w:sz w:val="28"/>
        <w:szCs w:val="28"/>
        <w:lang w:val="zh-CN" w:eastAsia="zh-CN" w:bidi="zh-CN"/>
      </w:rPr>
    </w:lvl>
    <w:lvl w:ilvl="2" w:tentative="0">
      <w:start w:val="0"/>
      <w:numFmt w:val="bullet"/>
      <w:lvlText w:val="•"/>
      <w:lvlJc w:val="left"/>
      <w:pPr>
        <w:ind w:left="2929" w:hanging="706"/>
      </w:pPr>
      <w:rPr>
        <w:rFonts w:hint="default"/>
        <w:lang w:val="zh-CN" w:eastAsia="zh-CN" w:bidi="zh-CN"/>
      </w:rPr>
    </w:lvl>
    <w:lvl w:ilvl="3" w:tentative="0">
      <w:start w:val="0"/>
      <w:numFmt w:val="bullet"/>
      <w:lvlText w:val="•"/>
      <w:lvlJc w:val="left"/>
      <w:pPr>
        <w:ind w:left="3703" w:hanging="706"/>
      </w:pPr>
      <w:rPr>
        <w:rFonts w:hint="default"/>
        <w:lang w:val="zh-CN" w:eastAsia="zh-CN" w:bidi="zh-CN"/>
      </w:rPr>
    </w:lvl>
    <w:lvl w:ilvl="4" w:tentative="0">
      <w:start w:val="0"/>
      <w:numFmt w:val="bullet"/>
      <w:lvlText w:val="•"/>
      <w:lvlJc w:val="left"/>
      <w:pPr>
        <w:ind w:left="4478" w:hanging="706"/>
      </w:pPr>
      <w:rPr>
        <w:rFonts w:hint="default"/>
        <w:lang w:val="zh-CN" w:eastAsia="zh-CN" w:bidi="zh-CN"/>
      </w:rPr>
    </w:lvl>
    <w:lvl w:ilvl="5" w:tentative="0">
      <w:start w:val="0"/>
      <w:numFmt w:val="bullet"/>
      <w:lvlText w:val="•"/>
      <w:lvlJc w:val="left"/>
      <w:pPr>
        <w:ind w:left="5253" w:hanging="706"/>
      </w:pPr>
      <w:rPr>
        <w:rFonts w:hint="default"/>
        <w:lang w:val="zh-CN" w:eastAsia="zh-CN" w:bidi="zh-CN"/>
      </w:rPr>
    </w:lvl>
    <w:lvl w:ilvl="6" w:tentative="0">
      <w:start w:val="0"/>
      <w:numFmt w:val="bullet"/>
      <w:lvlText w:val="•"/>
      <w:lvlJc w:val="left"/>
      <w:pPr>
        <w:ind w:left="6027" w:hanging="706"/>
      </w:pPr>
      <w:rPr>
        <w:rFonts w:hint="default"/>
        <w:lang w:val="zh-CN" w:eastAsia="zh-CN" w:bidi="zh-CN"/>
      </w:rPr>
    </w:lvl>
    <w:lvl w:ilvl="7" w:tentative="0">
      <w:start w:val="0"/>
      <w:numFmt w:val="bullet"/>
      <w:lvlText w:val="•"/>
      <w:lvlJc w:val="left"/>
      <w:pPr>
        <w:ind w:left="6802" w:hanging="706"/>
      </w:pPr>
      <w:rPr>
        <w:rFonts w:hint="default"/>
        <w:lang w:val="zh-CN" w:eastAsia="zh-CN" w:bidi="zh-CN"/>
      </w:rPr>
    </w:lvl>
    <w:lvl w:ilvl="8" w:tentative="0">
      <w:start w:val="0"/>
      <w:numFmt w:val="bullet"/>
      <w:lvlText w:val="•"/>
      <w:lvlJc w:val="left"/>
      <w:pPr>
        <w:ind w:left="7577" w:hanging="706"/>
      </w:pPr>
      <w:rPr>
        <w:rFonts w:hint="default"/>
        <w:lang w:val="zh-CN" w:eastAsia="zh-CN" w:bidi="zh-CN"/>
      </w:rPr>
    </w:lvl>
  </w:abstractNum>
  <w:abstractNum w:abstractNumId="2">
    <w:nsid w:val="CF092B84"/>
    <w:multiLevelType w:val="multilevel"/>
    <w:tmpl w:val="CF092B84"/>
    <w:lvl w:ilvl="0" w:tentative="0">
      <w:start w:val="5"/>
      <w:numFmt w:val="decimal"/>
      <w:lvlText w:val="%1"/>
      <w:lvlJc w:val="left"/>
      <w:pPr>
        <w:ind w:left="118" w:hanging="491"/>
      </w:pPr>
      <w:rPr>
        <w:rFonts w:hint="default"/>
        <w:lang w:val="zh-CN" w:eastAsia="zh-CN" w:bidi="zh-CN"/>
      </w:rPr>
    </w:lvl>
    <w:lvl w:ilvl="1" w:tentative="0">
      <w:start w:val="1"/>
      <w:numFmt w:val="decimal"/>
      <w:lvlText w:val="%1.%2"/>
      <w:lvlJc w:val="left"/>
      <w:pPr>
        <w:ind w:left="118" w:hanging="491"/>
      </w:pPr>
      <w:rPr>
        <w:rFonts w:hint="default" w:ascii="仿宋" w:hAnsi="仿宋" w:eastAsia="仿宋" w:cs="仿宋"/>
        <w:w w:val="99"/>
        <w:sz w:val="28"/>
        <w:szCs w:val="28"/>
        <w:lang w:val="zh-CN" w:eastAsia="zh-CN" w:bidi="zh-CN"/>
      </w:rPr>
    </w:lvl>
    <w:lvl w:ilvl="2" w:tentative="0">
      <w:start w:val="0"/>
      <w:numFmt w:val="bullet"/>
      <w:lvlText w:val="•"/>
      <w:lvlJc w:val="left"/>
      <w:pPr>
        <w:ind w:left="1921" w:hanging="491"/>
      </w:pPr>
      <w:rPr>
        <w:rFonts w:hint="default"/>
        <w:lang w:val="zh-CN" w:eastAsia="zh-CN" w:bidi="zh-CN"/>
      </w:rPr>
    </w:lvl>
    <w:lvl w:ilvl="3" w:tentative="0">
      <w:start w:val="0"/>
      <w:numFmt w:val="bullet"/>
      <w:lvlText w:val="•"/>
      <w:lvlJc w:val="left"/>
      <w:pPr>
        <w:ind w:left="2821" w:hanging="491"/>
      </w:pPr>
      <w:rPr>
        <w:rFonts w:hint="default"/>
        <w:lang w:val="zh-CN" w:eastAsia="zh-CN" w:bidi="zh-CN"/>
      </w:rPr>
    </w:lvl>
    <w:lvl w:ilvl="4" w:tentative="0">
      <w:start w:val="0"/>
      <w:numFmt w:val="bullet"/>
      <w:lvlText w:val="•"/>
      <w:lvlJc w:val="left"/>
      <w:pPr>
        <w:ind w:left="3722" w:hanging="491"/>
      </w:pPr>
      <w:rPr>
        <w:rFonts w:hint="default"/>
        <w:lang w:val="zh-CN" w:eastAsia="zh-CN" w:bidi="zh-CN"/>
      </w:rPr>
    </w:lvl>
    <w:lvl w:ilvl="5" w:tentative="0">
      <w:start w:val="0"/>
      <w:numFmt w:val="bullet"/>
      <w:lvlText w:val="•"/>
      <w:lvlJc w:val="left"/>
      <w:pPr>
        <w:ind w:left="4623" w:hanging="491"/>
      </w:pPr>
      <w:rPr>
        <w:rFonts w:hint="default"/>
        <w:lang w:val="zh-CN" w:eastAsia="zh-CN" w:bidi="zh-CN"/>
      </w:rPr>
    </w:lvl>
    <w:lvl w:ilvl="6" w:tentative="0">
      <w:start w:val="0"/>
      <w:numFmt w:val="bullet"/>
      <w:lvlText w:val="•"/>
      <w:lvlJc w:val="left"/>
      <w:pPr>
        <w:ind w:left="5523" w:hanging="491"/>
      </w:pPr>
      <w:rPr>
        <w:rFonts w:hint="default"/>
        <w:lang w:val="zh-CN" w:eastAsia="zh-CN" w:bidi="zh-CN"/>
      </w:rPr>
    </w:lvl>
    <w:lvl w:ilvl="7" w:tentative="0">
      <w:start w:val="0"/>
      <w:numFmt w:val="bullet"/>
      <w:lvlText w:val="•"/>
      <w:lvlJc w:val="left"/>
      <w:pPr>
        <w:ind w:left="6424" w:hanging="491"/>
      </w:pPr>
      <w:rPr>
        <w:rFonts w:hint="default"/>
        <w:lang w:val="zh-CN" w:eastAsia="zh-CN" w:bidi="zh-CN"/>
      </w:rPr>
    </w:lvl>
    <w:lvl w:ilvl="8" w:tentative="0">
      <w:start w:val="0"/>
      <w:numFmt w:val="bullet"/>
      <w:lvlText w:val="•"/>
      <w:lvlJc w:val="left"/>
      <w:pPr>
        <w:ind w:left="7325" w:hanging="491"/>
      </w:pPr>
      <w:rPr>
        <w:rFonts w:hint="default"/>
        <w:lang w:val="zh-CN" w:eastAsia="zh-CN" w:bidi="zh-CN"/>
      </w:rPr>
    </w:lvl>
  </w:abstractNum>
  <w:abstractNum w:abstractNumId="3">
    <w:nsid w:val="0053208E"/>
    <w:multiLevelType w:val="multilevel"/>
    <w:tmpl w:val="0053208E"/>
    <w:lvl w:ilvl="0" w:tentative="0">
      <w:start w:val="1"/>
      <w:numFmt w:val="decimal"/>
      <w:lvlText w:val="%1"/>
      <w:lvlJc w:val="left"/>
      <w:pPr>
        <w:ind w:left="1385" w:hanging="706"/>
      </w:pPr>
      <w:rPr>
        <w:rFonts w:hint="default"/>
        <w:lang w:val="zh-CN" w:eastAsia="zh-CN" w:bidi="zh-CN"/>
      </w:rPr>
    </w:lvl>
    <w:lvl w:ilvl="1" w:tentative="0">
      <w:start w:val="1"/>
      <w:numFmt w:val="decimal"/>
      <w:lvlText w:val="%1.%2"/>
      <w:lvlJc w:val="left"/>
      <w:pPr>
        <w:ind w:left="1385" w:hanging="706"/>
      </w:pPr>
      <w:rPr>
        <w:rFonts w:hint="default" w:ascii="仿宋" w:hAnsi="仿宋" w:eastAsia="仿宋" w:cs="仿宋"/>
        <w:b/>
        <w:bCs/>
        <w:spacing w:val="0"/>
        <w:w w:val="99"/>
        <w:sz w:val="28"/>
        <w:szCs w:val="28"/>
        <w:lang w:val="zh-CN" w:eastAsia="zh-CN" w:bidi="zh-CN"/>
      </w:rPr>
    </w:lvl>
    <w:lvl w:ilvl="2" w:tentative="0">
      <w:start w:val="1"/>
      <w:numFmt w:val="decimal"/>
      <w:lvlText w:val="%1.%2.%3"/>
      <w:lvlJc w:val="left"/>
      <w:pPr>
        <w:ind w:left="1658" w:hanging="981"/>
      </w:pPr>
      <w:rPr>
        <w:rFonts w:hint="default" w:ascii="仿宋" w:hAnsi="仿宋" w:eastAsia="仿宋" w:cs="仿宋"/>
        <w:w w:val="99"/>
        <w:sz w:val="28"/>
        <w:szCs w:val="28"/>
        <w:lang w:val="zh-CN" w:eastAsia="zh-CN" w:bidi="zh-CN"/>
      </w:rPr>
    </w:lvl>
    <w:lvl w:ilvl="3" w:tentative="0">
      <w:start w:val="0"/>
      <w:numFmt w:val="bullet"/>
      <w:lvlText w:val="•"/>
      <w:lvlJc w:val="left"/>
      <w:pPr>
        <w:ind w:left="3319" w:hanging="981"/>
      </w:pPr>
      <w:rPr>
        <w:rFonts w:hint="default"/>
        <w:lang w:val="zh-CN" w:eastAsia="zh-CN" w:bidi="zh-CN"/>
      </w:rPr>
    </w:lvl>
    <w:lvl w:ilvl="4" w:tentative="0">
      <w:start w:val="0"/>
      <w:numFmt w:val="bullet"/>
      <w:lvlText w:val="•"/>
      <w:lvlJc w:val="left"/>
      <w:pPr>
        <w:ind w:left="4148" w:hanging="981"/>
      </w:pPr>
      <w:rPr>
        <w:rFonts w:hint="default"/>
        <w:lang w:val="zh-CN" w:eastAsia="zh-CN" w:bidi="zh-CN"/>
      </w:rPr>
    </w:lvl>
    <w:lvl w:ilvl="5" w:tentative="0">
      <w:start w:val="0"/>
      <w:numFmt w:val="bullet"/>
      <w:lvlText w:val="•"/>
      <w:lvlJc w:val="left"/>
      <w:pPr>
        <w:ind w:left="4978" w:hanging="981"/>
      </w:pPr>
      <w:rPr>
        <w:rFonts w:hint="default"/>
        <w:lang w:val="zh-CN" w:eastAsia="zh-CN" w:bidi="zh-CN"/>
      </w:rPr>
    </w:lvl>
    <w:lvl w:ilvl="6" w:tentative="0">
      <w:start w:val="0"/>
      <w:numFmt w:val="bullet"/>
      <w:lvlText w:val="•"/>
      <w:lvlJc w:val="left"/>
      <w:pPr>
        <w:ind w:left="5808" w:hanging="981"/>
      </w:pPr>
      <w:rPr>
        <w:rFonts w:hint="default"/>
        <w:lang w:val="zh-CN" w:eastAsia="zh-CN" w:bidi="zh-CN"/>
      </w:rPr>
    </w:lvl>
    <w:lvl w:ilvl="7" w:tentative="0">
      <w:start w:val="0"/>
      <w:numFmt w:val="bullet"/>
      <w:lvlText w:val="•"/>
      <w:lvlJc w:val="left"/>
      <w:pPr>
        <w:ind w:left="6637" w:hanging="981"/>
      </w:pPr>
      <w:rPr>
        <w:rFonts w:hint="default"/>
        <w:lang w:val="zh-CN" w:eastAsia="zh-CN" w:bidi="zh-CN"/>
      </w:rPr>
    </w:lvl>
    <w:lvl w:ilvl="8" w:tentative="0">
      <w:start w:val="0"/>
      <w:numFmt w:val="bullet"/>
      <w:lvlText w:val="•"/>
      <w:lvlJc w:val="left"/>
      <w:pPr>
        <w:ind w:left="7467" w:hanging="981"/>
      </w:pPr>
      <w:rPr>
        <w:rFonts w:hint="default"/>
        <w:lang w:val="zh-CN" w:eastAsia="zh-CN" w:bidi="zh-CN"/>
      </w:rPr>
    </w:lvl>
  </w:abstractNum>
  <w:abstractNum w:abstractNumId="4">
    <w:nsid w:val="59ADCABA"/>
    <w:multiLevelType w:val="multilevel"/>
    <w:tmpl w:val="59ADCABA"/>
    <w:lvl w:ilvl="0" w:tentative="0">
      <w:start w:val="6"/>
      <w:numFmt w:val="decimal"/>
      <w:lvlText w:val="%1"/>
      <w:lvlJc w:val="left"/>
      <w:pPr>
        <w:ind w:left="118" w:hanging="701"/>
      </w:pPr>
      <w:rPr>
        <w:rFonts w:hint="default"/>
        <w:lang w:val="zh-CN" w:eastAsia="zh-CN" w:bidi="zh-CN"/>
      </w:rPr>
    </w:lvl>
    <w:lvl w:ilvl="1" w:tentative="0">
      <w:start w:val="1"/>
      <w:numFmt w:val="decimal"/>
      <w:lvlText w:val="%1.%2"/>
      <w:lvlJc w:val="left"/>
      <w:pPr>
        <w:ind w:left="118" w:hanging="701"/>
      </w:pPr>
      <w:rPr>
        <w:rFonts w:hint="default" w:ascii="仿宋" w:hAnsi="仿宋" w:eastAsia="仿宋" w:cs="仿宋"/>
        <w:w w:val="99"/>
        <w:sz w:val="28"/>
        <w:szCs w:val="28"/>
        <w:lang w:val="zh-CN" w:eastAsia="zh-CN" w:bidi="zh-CN"/>
      </w:rPr>
    </w:lvl>
    <w:lvl w:ilvl="2" w:tentative="0">
      <w:start w:val="0"/>
      <w:numFmt w:val="bullet"/>
      <w:lvlText w:val="•"/>
      <w:lvlJc w:val="left"/>
      <w:pPr>
        <w:ind w:left="1921" w:hanging="701"/>
      </w:pPr>
      <w:rPr>
        <w:rFonts w:hint="default"/>
        <w:lang w:val="zh-CN" w:eastAsia="zh-CN" w:bidi="zh-CN"/>
      </w:rPr>
    </w:lvl>
    <w:lvl w:ilvl="3" w:tentative="0">
      <w:start w:val="0"/>
      <w:numFmt w:val="bullet"/>
      <w:lvlText w:val="•"/>
      <w:lvlJc w:val="left"/>
      <w:pPr>
        <w:ind w:left="2821" w:hanging="701"/>
      </w:pPr>
      <w:rPr>
        <w:rFonts w:hint="default"/>
        <w:lang w:val="zh-CN" w:eastAsia="zh-CN" w:bidi="zh-CN"/>
      </w:rPr>
    </w:lvl>
    <w:lvl w:ilvl="4" w:tentative="0">
      <w:start w:val="0"/>
      <w:numFmt w:val="bullet"/>
      <w:lvlText w:val="•"/>
      <w:lvlJc w:val="left"/>
      <w:pPr>
        <w:ind w:left="3722" w:hanging="701"/>
      </w:pPr>
      <w:rPr>
        <w:rFonts w:hint="default"/>
        <w:lang w:val="zh-CN" w:eastAsia="zh-CN" w:bidi="zh-CN"/>
      </w:rPr>
    </w:lvl>
    <w:lvl w:ilvl="5" w:tentative="0">
      <w:start w:val="0"/>
      <w:numFmt w:val="bullet"/>
      <w:lvlText w:val="•"/>
      <w:lvlJc w:val="left"/>
      <w:pPr>
        <w:ind w:left="4623" w:hanging="701"/>
      </w:pPr>
      <w:rPr>
        <w:rFonts w:hint="default"/>
        <w:lang w:val="zh-CN" w:eastAsia="zh-CN" w:bidi="zh-CN"/>
      </w:rPr>
    </w:lvl>
    <w:lvl w:ilvl="6" w:tentative="0">
      <w:start w:val="0"/>
      <w:numFmt w:val="bullet"/>
      <w:lvlText w:val="•"/>
      <w:lvlJc w:val="left"/>
      <w:pPr>
        <w:ind w:left="5523" w:hanging="701"/>
      </w:pPr>
      <w:rPr>
        <w:rFonts w:hint="default"/>
        <w:lang w:val="zh-CN" w:eastAsia="zh-CN" w:bidi="zh-CN"/>
      </w:rPr>
    </w:lvl>
    <w:lvl w:ilvl="7" w:tentative="0">
      <w:start w:val="0"/>
      <w:numFmt w:val="bullet"/>
      <w:lvlText w:val="•"/>
      <w:lvlJc w:val="left"/>
      <w:pPr>
        <w:ind w:left="6424" w:hanging="701"/>
      </w:pPr>
      <w:rPr>
        <w:rFonts w:hint="default"/>
        <w:lang w:val="zh-CN" w:eastAsia="zh-CN" w:bidi="zh-CN"/>
      </w:rPr>
    </w:lvl>
    <w:lvl w:ilvl="8" w:tentative="0">
      <w:start w:val="0"/>
      <w:numFmt w:val="bullet"/>
      <w:lvlText w:val="•"/>
      <w:lvlJc w:val="left"/>
      <w:pPr>
        <w:ind w:left="7325" w:hanging="701"/>
      </w:pPr>
      <w:rPr>
        <w:rFonts w:hint="default"/>
        <w:lang w:val="zh-CN" w:eastAsia="zh-CN" w:bidi="zh-CN"/>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wYTkzMzczOTFjYTFhYWU1MjhkNTBkYjk5ZGM1MWYifQ=="/>
  </w:docVars>
  <w:rsids>
    <w:rsidRoot w:val="00130846"/>
    <w:rsid w:val="000009DB"/>
    <w:rsid w:val="00036288"/>
    <w:rsid w:val="0004206C"/>
    <w:rsid w:val="00084E90"/>
    <w:rsid w:val="00097098"/>
    <w:rsid w:val="000A1A3E"/>
    <w:rsid w:val="000E3B52"/>
    <w:rsid w:val="00130846"/>
    <w:rsid w:val="0016442B"/>
    <w:rsid w:val="0016756A"/>
    <w:rsid w:val="001B700F"/>
    <w:rsid w:val="00226A41"/>
    <w:rsid w:val="002366FD"/>
    <w:rsid w:val="0026575E"/>
    <w:rsid w:val="0027057F"/>
    <w:rsid w:val="00277112"/>
    <w:rsid w:val="00284F58"/>
    <w:rsid w:val="002A2805"/>
    <w:rsid w:val="002B76DD"/>
    <w:rsid w:val="002D0273"/>
    <w:rsid w:val="002D7882"/>
    <w:rsid w:val="002E3AFB"/>
    <w:rsid w:val="002F6242"/>
    <w:rsid w:val="003060F7"/>
    <w:rsid w:val="00337ABE"/>
    <w:rsid w:val="003A2748"/>
    <w:rsid w:val="003E711C"/>
    <w:rsid w:val="003F0E51"/>
    <w:rsid w:val="003F1B43"/>
    <w:rsid w:val="00425D2C"/>
    <w:rsid w:val="004420A6"/>
    <w:rsid w:val="004C4AFB"/>
    <w:rsid w:val="004D2B18"/>
    <w:rsid w:val="004E74E2"/>
    <w:rsid w:val="004F56ED"/>
    <w:rsid w:val="00510DF9"/>
    <w:rsid w:val="00514956"/>
    <w:rsid w:val="0051730F"/>
    <w:rsid w:val="005213BD"/>
    <w:rsid w:val="00554DA1"/>
    <w:rsid w:val="00555325"/>
    <w:rsid w:val="00565993"/>
    <w:rsid w:val="00576E4A"/>
    <w:rsid w:val="00590FBE"/>
    <w:rsid w:val="005A2D64"/>
    <w:rsid w:val="005C7FD0"/>
    <w:rsid w:val="005F142B"/>
    <w:rsid w:val="005F3677"/>
    <w:rsid w:val="005F3C3C"/>
    <w:rsid w:val="00603BC5"/>
    <w:rsid w:val="00625824"/>
    <w:rsid w:val="0063111D"/>
    <w:rsid w:val="0064303F"/>
    <w:rsid w:val="00664ED1"/>
    <w:rsid w:val="00695931"/>
    <w:rsid w:val="006B352B"/>
    <w:rsid w:val="006C65F6"/>
    <w:rsid w:val="006D2E0A"/>
    <w:rsid w:val="00700CD3"/>
    <w:rsid w:val="00700F5E"/>
    <w:rsid w:val="00747874"/>
    <w:rsid w:val="00762C97"/>
    <w:rsid w:val="0076371C"/>
    <w:rsid w:val="00764860"/>
    <w:rsid w:val="00773339"/>
    <w:rsid w:val="0079680F"/>
    <w:rsid w:val="007E6C78"/>
    <w:rsid w:val="007F1ACA"/>
    <w:rsid w:val="007F43E5"/>
    <w:rsid w:val="007F52B9"/>
    <w:rsid w:val="00812958"/>
    <w:rsid w:val="00823D17"/>
    <w:rsid w:val="00873601"/>
    <w:rsid w:val="00877172"/>
    <w:rsid w:val="008825FF"/>
    <w:rsid w:val="00883F3C"/>
    <w:rsid w:val="00886C73"/>
    <w:rsid w:val="00895239"/>
    <w:rsid w:val="008C3493"/>
    <w:rsid w:val="00944498"/>
    <w:rsid w:val="00945BB3"/>
    <w:rsid w:val="0098251F"/>
    <w:rsid w:val="00991C18"/>
    <w:rsid w:val="009B70A8"/>
    <w:rsid w:val="009C0541"/>
    <w:rsid w:val="009C5A79"/>
    <w:rsid w:val="009D1D64"/>
    <w:rsid w:val="009D3ADE"/>
    <w:rsid w:val="009D76B9"/>
    <w:rsid w:val="00A20861"/>
    <w:rsid w:val="00A518DC"/>
    <w:rsid w:val="00A530A4"/>
    <w:rsid w:val="00A67350"/>
    <w:rsid w:val="00A71849"/>
    <w:rsid w:val="00A9531C"/>
    <w:rsid w:val="00AD2758"/>
    <w:rsid w:val="00B136BE"/>
    <w:rsid w:val="00B1528A"/>
    <w:rsid w:val="00B37D48"/>
    <w:rsid w:val="00B53B7D"/>
    <w:rsid w:val="00B620D0"/>
    <w:rsid w:val="00B972C4"/>
    <w:rsid w:val="00BC7567"/>
    <w:rsid w:val="00C52017"/>
    <w:rsid w:val="00C80E31"/>
    <w:rsid w:val="00C84EE9"/>
    <w:rsid w:val="00CD79F3"/>
    <w:rsid w:val="00D41B16"/>
    <w:rsid w:val="00D5248B"/>
    <w:rsid w:val="00D55088"/>
    <w:rsid w:val="00D74ADA"/>
    <w:rsid w:val="00D8078A"/>
    <w:rsid w:val="00D81BAE"/>
    <w:rsid w:val="00DA0759"/>
    <w:rsid w:val="00DD07E2"/>
    <w:rsid w:val="00DF0360"/>
    <w:rsid w:val="00E26C97"/>
    <w:rsid w:val="00E30527"/>
    <w:rsid w:val="00E85FE9"/>
    <w:rsid w:val="00E911D8"/>
    <w:rsid w:val="00E95F58"/>
    <w:rsid w:val="00E96180"/>
    <w:rsid w:val="00EA0769"/>
    <w:rsid w:val="00EA3C62"/>
    <w:rsid w:val="00EB71CE"/>
    <w:rsid w:val="00EC58C6"/>
    <w:rsid w:val="00F01AE7"/>
    <w:rsid w:val="00F179C7"/>
    <w:rsid w:val="00F423B3"/>
    <w:rsid w:val="00F64EC0"/>
    <w:rsid w:val="00F67B5A"/>
    <w:rsid w:val="00F73DC1"/>
    <w:rsid w:val="00F93E52"/>
    <w:rsid w:val="00FA0D96"/>
    <w:rsid w:val="00FA52CA"/>
    <w:rsid w:val="00FB0008"/>
    <w:rsid w:val="013849DB"/>
    <w:rsid w:val="01C22A70"/>
    <w:rsid w:val="02D36DFE"/>
    <w:rsid w:val="035E2B6B"/>
    <w:rsid w:val="043F299D"/>
    <w:rsid w:val="0491110B"/>
    <w:rsid w:val="04AA43CB"/>
    <w:rsid w:val="04AE7119"/>
    <w:rsid w:val="04FF3EDA"/>
    <w:rsid w:val="051536FE"/>
    <w:rsid w:val="0529331B"/>
    <w:rsid w:val="0543026B"/>
    <w:rsid w:val="055F2BCB"/>
    <w:rsid w:val="05892B82"/>
    <w:rsid w:val="05EE09C7"/>
    <w:rsid w:val="062E1E31"/>
    <w:rsid w:val="06712BB6"/>
    <w:rsid w:val="07005796"/>
    <w:rsid w:val="07312BEB"/>
    <w:rsid w:val="07716E2C"/>
    <w:rsid w:val="07CF4038"/>
    <w:rsid w:val="07E65C42"/>
    <w:rsid w:val="0860412A"/>
    <w:rsid w:val="086C1887"/>
    <w:rsid w:val="08C369CC"/>
    <w:rsid w:val="08EB6C4F"/>
    <w:rsid w:val="08F16230"/>
    <w:rsid w:val="093525C0"/>
    <w:rsid w:val="09AF4121"/>
    <w:rsid w:val="09C92DC5"/>
    <w:rsid w:val="0A352BD7"/>
    <w:rsid w:val="0B285151"/>
    <w:rsid w:val="0B832C72"/>
    <w:rsid w:val="0B8C7C53"/>
    <w:rsid w:val="0B900A56"/>
    <w:rsid w:val="0BE77042"/>
    <w:rsid w:val="0BE856C8"/>
    <w:rsid w:val="0BF93F10"/>
    <w:rsid w:val="0C1B70B4"/>
    <w:rsid w:val="0C7D4C8B"/>
    <w:rsid w:val="0C80425C"/>
    <w:rsid w:val="0CEC4112"/>
    <w:rsid w:val="0D296A38"/>
    <w:rsid w:val="0D7F02AE"/>
    <w:rsid w:val="0D973196"/>
    <w:rsid w:val="0D9D2BDA"/>
    <w:rsid w:val="0E6A2796"/>
    <w:rsid w:val="0E6B221A"/>
    <w:rsid w:val="0E713C1E"/>
    <w:rsid w:val="0E7C659C"/>
    <w:rsid w:val="0E8E3649"/>
    <w:rsid w:val="0EB655AC"/>
    <w:rsid w:val="0ECA1564"/>
    <w:rsid w:val="0ED40186"/>
    <w:rsid w:val="0F2E0B64"/>
    <w:rsid w:val="0F2F4F61"/>
    <w:rsid w:val="0F657030"/>
    <w:rsid w:val="0F73513F"/>
    <w:rsid w:val="0FA77648"/>
    <w:rsid w:val="0FDC5544"/>
    <w:rsid w:val="0FED0433"/>
    <w:rsid w:val="10F60C3C"/>
    <w:rsid w:val="117513B4"/>
    <w:rsid w:val="11765524"/>
    <w:rsid w:val="117F087D"/>
    <w:rsid w:val="11851C0B"/>
    <w:rsid w:val="11EB6633"/>
    <w:rsid w:val="120B3EBE"/>
    <w:rsid w:val="131D659F"/>
    <w:rsid w:val="136715C8"/>
    <w:rsid w:val="13DC4AFC"/>
    <w:rsid w:val="14DB1172"/>
    <w:rsid w:val="15343688"/>
    <w:rsid w:val="15CC1D5A"/>
    <w:rsid w:val="15DE3A12"/>
    <w:rsid w:val="161C3326"/>
    <w:rsid w:val="164F454F"/>
    <w:rsid w:val="16652847"/>
    <w:rsid w:val="168F3128"/>
    <w:rsid w:val="169C2883"/>
    <w:rsid w:val="169E1A2D"/>
    <w:rsid w:val="178F599F"/>
    <w:rsid w:val="17AC7EF2"/>
    <w:rsid w:val="17EE4066"/>
    <w:rsid w:val="17FE778B"/>
    <w:rsid w:val="184B6186"/>
    <w:rsid w:val="192819C2"/>
    <w:rsid w:val="198C55BA"/>
    <w:rsid w:val="1A5A59A4"/>
    <w:rsid w:val="1AA03E77"/>
    <w:rsid w:val="1AB23A71"/>
    <w:rsid w:val="1B067919"/>
    <w:rsid w:val="1B0D73F2"/>
    <w:rsid w:val="1B397375"/>
    <w:rsid w:val="1B77726E"/>
    <w:rsid w:val="1B932335"/>
    <w:rsid w:val="1BA84E74"/>
    <w:rsid w:val="1BD1287E"/>
    <w:rsid w:val="1C054074"/>
    <w:rsid w:val="1CB33AD0"/>
    <w:rsid w:val="1CB3762C"/>
    <w:rsid w:val="1CB6536F"/>
    <w:rsid w:val="1D586AD6"/>
    <w:rsid w:val="1DF63C75"/>
    <w:rsid w:val="1E512964"/>
    <w:rsid w:val="1EC024D4"/>
    <w:rsid w:val="1ED57D2E"/>
    <w:rsid w:val="1F0F08F5"/>
    <w:rsid w:val="1F66492C"/>
    <w:rsid w:val="208C08C0"/>
    <w:rsid w:val="209508F0"/>
    <w:rsid w:val="20EE2907"/>
    <w:rsid w:val="21477726"/>
    <w:rsid w:val="215528C8"/>
    <w:rsid w:val="21820E4E"/>
    <w:rsid w:val="22002342"/>
    <w:rsid w:val="221E1899"/>
    <w:rsid w:val="22384EC4"/>
    <w:rsid w:val="223D0D16"/>
    <w:rsid w:val="22435D1B"/>
    <w:rsid w:val="22857CBD"/>
    <w:rsid w:val="22A85759"/>
    <w:rsid w:val="2304505A"/>
    <w:rsid w:val="232748D0"/>
    <w:rsid w:val="23871813"/>
    <w:rsid w:val="23D27BF4"/>
    <w:rsid w:val="23E26A49"/>
    <w:rsid w:val="24547947"/>
    <w:rsid w:val="246664D9"/>
    <w:rsid w:val="249A1C34"/>
    <w:rsid w:val="26010F9A"/>
    <w:rsid w:val="262E41C8"/>
    <w:rsid w:val="27392F44"/>
    <w:rsid w:val="274545B4"/>
    <w:rsid w:val="2752510C"/>
    <w:rsid w:val="27871DE1"/>
    <w:rsid w:val="27DA2C94"/>
    <w:rsid w:val="282F4953"/>
    <w:rsid w:val="284E28FF"/>
    <w:rsid w:val="28A013AD"/>
    <w:rsid w:val="28B249EC"/>
    <w:rsid w:val="28E726AB"/>
    <w:rsid w:val="2910036C"/>
    <w:rsid w:val="29712D49"/>
    <w:rsid w:val="29B622DF"/>
    <w:rsid w:val="2A7A2C1E"/>
    <w:rsid w:val="2A852433"/>
    <w:rsid w:val="2A856B3D"/>
    <w:rsid w:val="2B551C93"/>
    <w:rsid w:val="2B966ADB"/>
    <w:rsid w:val="2BC856FF"/>
    <w:rsid w:val="2C161986"/>
    <w:rsid w:val="2C332538"/>
    <w:rsid w:val="2C46226B"/>
    <w:rsid w:val="2C6646BB"/>
    <w:rsid w:val="2C6E17C2"/>
    <w:rsid w:val="2C872E71"/>
    <w:rsid w:val="2C9A3964"/>
    <w:rsid w:val="2CD71115"/>
    <w:rsid w:val="2CF63C91"/>
    <w:rsid w:val="2D6E000B"/>
    <w:rsid w:val="2DAC25A2"/>
    <w:rsid w:val="2DB574E2"/>
    <w:rsid w:val="2EC456C9"/>
    <w:rsid w:val="2EE03FC4"/>
    <w:rsid w:val="2F442435"/>
    <w:rsid w:val="2FB105DD"/>
    <w:rsid w:val="2FE51173"/>
    <w:rsid w:val="301C483C"/>
    <w:rsid w:val="305303BD"/>
    <w:rsid w:val="305C526D"/>
    <w:rsid w:val="306C2589"/>
    <w:rsid w:val="31556AAC"/>
    <w:rsid w:val="31C76148"/>
    <w:rsid w:val="31CA1248"/>
    <w:rsid w:val="324403F9"/>
    <w:rsid w:val="329D6A39"/>
    <w:rsid w:val="32B33323"/>
    <w:rsid w:val="32CB5278"/>
    <w:rsid w:val="336B0809"/>
    <w:rsid w:val="339936B6"/>
    <w:rsid w:val="34757B91"/>
    <w:rsid w:val="34892052"/>
    <w:rsid w:val="34DA29BA"/>
    <w:rsid w:val="35106685"/>
    <w:rsid w:val="353972D0"/>
    <w:rsid w:val="35F16B37"/>
    <w:rsid w:val="363E3FB3"/>
    <w:rsid w:val="36413AA3"/>
    <w:rsid w:val="36F11025"/>
    <w:rsid w:val="36FC087B"/>
    <w:rsid w:val="374B6987"/>
    <w:rsid w:val="37832661"/>
    <w:rsid w:val="37C941F0"/>
    <w:rsid w:val="38633166"/>
    <w:rsid w:val="386439C5"/>
    <w:rsid w:val="38B8509E"/>
    <w:rsid w:val="38D862A6"/>
    <w:rsid w:val="38E013A8"/>
    <w:rsid w:val="38F431BA"/>
    <w:rsid w:val="391B4A7F"/>
    <w:rsid w:val="39640156"/>
    <w:rsid w:val="399B02E5"/>
    <w:rsid w:val="3A8C4818"/>
    <w:rsid w:val="3AD35612"/>
    <w:rsid w:val="3AE113B1"/>
    <w:rsid w:val="3B3A4B10"/>
    <w:rsid w:val="3B872D8B"/>
    <w:rsid w:val="3B872F0E"/>
    <w:rsid w:val="3BA64AD4"/>
    <w:rsid w:val="3BE66F96"/>
    <w:rsid w:val="3C6726A5"/>
    <w:rsid w:val="3C6D185F"/>
    <w:rsid w:val="3C88242C"/>
    <w:rsid w:val="3CE75344"/>
    <w:rsid w:val="3D08531B"/>
    <w:rsid w:val="3D0C4E0B"/>
    <w:rsid w:val="3D477BF1"/>
    <w:rsid w:val="3D874491"/>
    <w:rsid w:val="3E5D1F87"/>
    <w:rsid w:val="3EA27B76"/>
    <w:rsid w:val="3EE30904"/>
    <w:rsid w:val="3F634A8A"/>
    <w:rsid w:val="3F7B1DD4"/>
    <w:rsid w:val="3F896B4D"/>
    <w:rsid w:val="402D6EBB"/>
    <w:rsid w:val="40456E68"/>
    <w:rsid w:val="406E36E7"/>
    <w:rsid w:val="415974B4"/>
    <w:rsid w:val="419B050B"/>
    <w:rsid w:val="41B4781F"/>
    <w:rsid w:val="41E41EB2"/>
    <w:rsid w:val="41FC6472"/>
    <w:rsid w:val="420A743F"/>
    <w:rsid w:val="428C68DD"/>
    <w:rsid w:val="42DE0F83"/>
    <w:rsid w:val="43210EE4"/>
    <w:rsid w:val="44EC107E"/>
    <w:rsid w:val="44EE4DF6"/>
    <w:rsid w:val="44EF205A"/>
    <w:rsid w:val="44F131EB"/>
    <w:rsid w:val="451E392D"/>
    <w:rsid w:val="4535233C"/>
    <w:rsid w:val="45F64631"/>
    <w:rsid w:val="467B1B58"/>
    <w:rsid w:val="46A00372"/>
    <w:rsid w:val="46E102B1"/>
    <w:rsid w:val="46FD345D"/>
    <w:rsid w:val="471D19C3"/>
    <w:rsid w:val="47262732"/>
    <w:rsid w:val="47321912"/>
    <w:rsid w:val="4750669E"/>
    <w:rsid w:val="477D1965"/>
    <w:rsid w:val="478F466E"/>
    <w:rsid w:val="47905AAB"/>
    <w:rsid w:val="48D94409"/>
    <w:rsid w:val="48E31435"/>
    <w:rsid w:val="48F54D09"/>
    <w:rsid w:val="49025314"/>
    <w:rsid w:val="49255EC6"/>
    <w:rsid w:val="4983062C"/>
    <w:rsid w:val="4AAA3FE5"/>
    <w:rsid w:val="4ABC37FC"/>
    <w:rsid w:val="4B061CBF"/>
    <w:rsid w:val="4B27506D"/>
    <w:rsid w:val="4BA05466"/>
    <w:rsid w:val="4BAF3531"/>
    <w:rsid w:val="4BE156B5"/>
    <w:rsid w:val="4BE317F2"/>
    <w:rsid w:val="4C436EE2"/>
    <w:rsid w:val="4C5103C0"/>
    <w:rsid w:val="4C61249E"/>
    <w:rsid w:val="4C7D3512"/>
    <w:rsid w:val="4CA23096"/>
    <w:rsid w:val="4E165845"/>
    <w:rsid w:val="4E241889"/>
    <w:rsid w:val="4E5008D0"/>
    <w:rsid w:val="4E555EE6"/>
    <w:rsid w:val="4E8326E2"/>
    <w:rsid w:val="4F1A7F69"/>
    <w:rsid w:val="4F867008"/>
    <w:rsid w:val="4FA27A9E"/>
    <w:rsid w:val="503A2AB3"/>
    <w:rsid w:val="503C7A31"/>
    <w:rsid w:val="50871A17"/>
    <w:rsid w:val="508C2093"/>
    <w:rsid w:val="512A63E8"/>
    <w:rsid w:val="51DA6E2E"/>
    <w:rsid w:val="51E1159D"/>
    <w:rsid w:val="520D7203"/>
    <w:rsid w:val="52107C0D"/>
    <w:rsid w:val="521A3AF0"/>
    <w:rsid w:val="52522E68"/>
    <w:rsid w:val="52653390"/>
    <w:rsid w:val="52BC35D2"/>
    <w:rsid w:val="539F6241"/>
    <w:rsid w:val="53A45945"/>
    <w:rsid w:val="53B536AF"/>
    <w:rsid w:val="53CE29C2"/>
    <w:rsid w:val="53E54980"/>
    <w:rsid w:val="540E7263"/>
    <w:rsid w:val="559B28D5"/>
    <w:rsid w:val="55CE2806"/>
    <w:rsid w:val="55DE44AA"/>
    <w:rsid w:val="55E96905"/>
    <w:rsid w:val="561723FE"/>
    <w:rsid w:val="56186448"/>
    <w:rsid w:val="561C5C67"/>
    <w:rsid w:val="56244B1C"/>
    <w:rsid w:val="567B31AA"/>
    <w:rsid w:val="56DC661C"/>
    <w:rsid w:val="56EF447B"/>
    <w:rsid w:val="56F02C50"/>
    <w:rsid w:val="571D72F4"/>
    <w:rsid w:val="57240257"/>
    <w:rsid w:val="57377DC1"/>
    <w:rsid w:val="577218B7"/>
    <w:rsid w:val="580C0999"/>
    <w:rsid w:val="581A29EB"/>
    <w:rsid w:val="597638E0"/>
    <w:rsid w:val="59D321FD"/>
    <w:rsid w:val="5A4B65A5"/>
    <w:rsid w:val="5AA91045"/>
    <w:rsid w:val="5B2335F4"/>
    <w:rsid w:val="5B6B0AF7"/>
    <w:rsid w:val="5B922527"/>
    <w:rsid w:val="5C95442C"/>
    <w:rsid w:val="5CD6175A"/>
    <w:rsid w:val="5CDD44E6"/>
    <w:rsid w:val="5D151BCE"/>
    <w:rsid w:val="5DF94D60"/>
    <w:rsid w:val="5E0C65C1"/>
    <w:rsid w:val="5E40626B"/>
    <w:rsid w:val="5E543AC4"/>
    <w:rsid w:val="5E9D357E"/>
    <w:rsid w:val="5EB068CF"/>
    <w:rsid w:val="5EC55A14"/>
    <w:rsid w:val="5F5972BE"/>
    <w:rsid w:val="5FA665A1"/>
    <w:rsid w:val="5FDC428B"/>
    <w:rsid w:val="60251BBC"/>
    <w:rsid w:val="604D68E8"/>
    <w:rsid w:val="60847817"/>
    <w:rsid w:val="60BD3BA3"/>
    <w:rsid w:val="61961E64"/>
    <w:rsid w:val="61EE5FDE"/>
    <w:rsid w:val="61FE2C55"/>
    <w:rsid w:val="62037CDB"/>
    <w:rsid w:val="6280757E"/>
    <w:rsid w:val="62A25746"/>
    <w:rsid w:val="62E453D2"/>
    <w:rsid w:val="62E775FD"/>
    <w:rsid w:val="632048BD"/>
    <w:rsid w:val="63A92B04"/>
    <w:rsid w:val="64721148"/>
    <w:rsid w:val="648275DD"/>
    <w:rsid w:val="64A97101"/>
    <w:rsid w:val="65242740"/>
    <w:rsid w:val="65956E9C"/>
    <w:rsid w:val="65A20E0E"/>
    <w:rsid w:val="66721A27"/>
    <w:rsid w:val="668D2269"/>
    <w:rsid w:val="669863CA"/>
    <w:rsid w:val="66BC23BA"/>
    <w:rsid w:val="66C51A03"/>
    <w:rsid w:val="679C551D"/>
    <w:rsid w:val="681F3395"/>
    <w:rsid w:val="686B482C"/>
    <w:rsid w:val="689E42BA"/>
    <w:rsid w:val="68AE4433"/>
    <w:rsid w:val="68BC6E36"/>
    <w:rsid w:val="68EB4F55"/>
    <w:rsid w:val="6901105E"/>
    <w:rsid w:val="692138E1"/>
    <w:rsid w:val="69907886"/>
    <w:rsid w:val="69C75A92"/>
    <w:rsid w:val="69CF4947"/>
    <w:rsid w:val="6A08259C"/>
    <w:rsid w:val="6A5A0066"/>
    <w:rsid w:val="6AF1509D"/>
    <w:rsid w:val="6B0F32F3"/>
    <w:rsid w:val="6BAC7F32"/>
    <w:rsid w:val="6BFB1A23"/>
    <w:rsid w:val="6C2C42D2"/>
    <w:rsid w:val="6D1E00BF"/>
    <w:rsid w:val="6DF21E4A"/>
    <w:rsid w:val="6EE4625B"/>
    <w:rsid w:val="6F4D1371"/>
    <w:rsid w:val="6F502F09"/>
    <w:rsid w:val="6F8C6270"/>
    <w:rsid w:val="6FD131C7"/>
    <w:rsid w:val="6FFA6F31"/>
    <w:rsid w:val="70545BA6"/>
    <w:rsid w:val="708C5981"/>
    <w:rsid w:val="70CB230C"/>
    <w:rsid w:val="70E360BC"/>
    <w:rsid w:val="71B23690"/>
    <w:rsid w:val="72275320"/>
    <w:rsid w:val="72712A3F"/>
    <w:rsid w:val="7352461E"/>
    <w:rsid w:val="737563BC"/>
    <w:rsid w:val="73D6524F"/>
    <w:rsid w:val="73D90993"/>
    <w:rsid w:val="73E13BF4"/>
    <w:rsid w:val="743A56FA"/>
    <w:rsid w:val="74412187"/>
    <w:rsid w:val="74C44CDE"/>
    <w:rsid w:val="74C579C1"/>
    <w:rsid w:val="750176B5"/>
    <w:rsid w:val="750E6C6B"/>
    <w:rsid w:val="753614A2"/>
    <w:rsid w:val="7790315E"/>
    <w:rsid w:val="7796118C"/>
    <w:rsid w:val="77CF43F5"/>
    <w:rsid w:val="77ED2B68"/>
    <w:rsid w:val="78056103"/>
    <w:rsid w:val="78206438"/>
    <w:rsid w:val="79040228"/>
    <w:rsid w:val="79051038"/>
    <w:rsid w:val="79366790"/>
    <w:rsid w:val="7969375C"/>
    <w:rsid w:val="799204ED"/>
    <w:rsid w:val="79B81904"/>
    <w:rsid w:val="79B91911"/>
    <w:rsid w:val="7A2D1941"/>
    <w:rsid w:val="7A4D2F1A"/>
    <w:rsid w:val="7B1D332A"/>
    <w:rsid w:val="7B3665D4"/>
    <w:rsid w:val="7B655C4F"/>
    <w:rsid w:val="7B9854E0"/>
    <w:rsid w:val="7BD55E67"/>
    <w:rsid w:val="7BE67FFA"/>
    <w:rsid w:val="7BEB2BD6"/>
    <w:rsid w:val="7C5C70DD"/>
    <w:rsid w:val="7D126B53"/>
    <w:rsid w:val="7D437F80"/>
    <w:rsid w:val="7D7A3BB1"/>
    <w:rsid w:val="7D7B6E68"/>
    <w:rsid w:val="7DA77C5D"/>
    <w:rsid w:val="7E3E5553"/>
    <w:rsid w:val="7E631DD5"/>
    <w:rsid w:val="7E6B7EB7"/>
    <w:rsid w:val="7EA77F56"/>
    <w:rsid w:val="7EAA7E1D"/>
    <w:rsid w:val="7EBF4B32"/>
    <w:rsid w:val="7EC2367A"/>
    <w:rsid w:val="7EEA6053"/>
    <w:rsid w:val="7EEF5417"/>
    <w:rsid w:val="7F3231BE"/>
    <w:rsid w:val="7FFD7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3"/>
    <w:basedOn w:val="1"/>
    <w:next w:val="1"/>
    <w:autoRedefine/>
    <w:unhideWhenUsed/>
    <w:qFormat/>
    <w:uiPriority w:val="9"/>
    <w:pPr>
      <w:keepNext/>
      <w:keepLines/>
      <w:spacing w:before="260" w:after="260" w:line="416" w:lineRule="auto"/>
      <w:outlineLvl w:val="2"/>
    </w:pPr>
    <w:rPr>
      <w:b/>
      <w:bCs/>
      <w:sz w:val="32"/>
      <w:szCs w:val="32"/>
    </w:rPr>
  </w:style>
  <w:style w:type="character" w:default="1" w:styleId="14">
    <w:name w:val="Default Paragraph Font"/>
    <w:autoRedefine/>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w:basedOn w:val="1"/>
    <w:qFormat/>
    <w:uiPriority w:val="1"/>
    <w:pPr>
      <w:ind w:left="118"/>
    </w:pPr>
    <w:rPr>
      <w:rFonts w:ascii="仿宋" w:hAnsi="仿宋" w:eastAsia="仿宋" w:cs="仿宋"/>
      <w:sz w:val="28"/>
      <w:szCs w:val="28"/>
      <w:lang w:val="zh-CN" w:eastAsia="zh-CN" w:bidi="zh-CN"/>
    </w:rPr>
  </w:style>
  <w:style w:type="paragraph" w:styleId="6">
    <w:name w:val="Plain Text"/>
    <w:basedOn w:val="1"/>
    <w:qFormat/>
    <w:uiPriority w:val="0"/>
    <w:rPr>
      <w:rFonts w:ascii="宋体" w:hAnsi="Courier New" w:eastAsia="宋体"/>
      <w:szCs w:val="21"/>
    </w:rPr>
  </w:style>
  <w:style w:type="paragraph" w:styleId="7">
    <w:name w:val="Date"/>
    <w:basedOn w:val="1"/>
    <w:next w:val="1"/>
    <w:link w:val="20"/>
    <w:autoRedefine/>
    <w:unhideWhenUsed/>
    <w:qFormat/>
    <w:uiPriority w:val="99"/>
    <w:pPr>
      <w:ind w:left="100" w:leftChars="2500"/>
    </w:pPr>
  </w:style>
  <w:style w:type="paragraph" w:styleId="8">
    <w:name w:val="Balloon Text"/>
    <w:basedOn w:val="1"/>
    <w:link w:val="21"/>
    <w:autoRedefine/>
    <w:unhideWhenUsed/>
    <w:qFormat/>
    <w:uiPriority w:val="99"/>
    <w:rPr>
      <w:sz w:val="18"/>
      <w:szCs w:val="18"/>
    </w:rPr>
  </w:style>
  <w:style w:type="paragraph" w:styleId="9">
    <w:name w:val="footer"/>
    <w:basedOn w:val="1"/>
    <w:link w:val="19"/>
    <w:autoRedefine/>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page number"/>
    <w:basedOn w:val="14"/>
    <w:autoRedefine/>
    <w:qFormat/>
    <w:uiPriority w:val="0"/>
  </w:style>
  <w:style w:type="character" w:styleId="17">
    <w:name w:val="Hyperlink"/>
    <w:basedOn w:val="14"/>
    <w:autoRedefine/>
    <w:unhideWhenUsed/>
    <w:qFormat/>
    <w:uiPriority w:val="99"/>
    <w:rPr>
      <w:color w:val="0563C1" w:themeColor="hyperlink"/>
      <w:u w:val="single"/>
      <w14:textFill>
        <w14:solidFill>
          <w14:schemeClr w14:val="hlink"/>
        </w14:solidFill>
      </w14:textFill>
    </w:rPr>
  </w:style>
  <w:style w:type="character" w:customStyle="1" w:styleId="18">
    <w:name w:val="页眉 字符"/>
    <w:basedOn w:val="14"/>
    <w:link w:val="10"/>
    <w:autoRedefine/>
    <w:qFormat/>
    <w:uiPriority w:val="99"/>
    <w:rPr>
      <w:sz w:val="18"/>
      <w:szCs w:val="18"/>
    </w:rPr>
  </w:style>
  <w:style w:type="character" w:customStyle="1" w:styleId="19">
    <w:name w:val="页脚 字符"/>
    <w:basedOn w:val="14"/>
    <w:link w:val="9"/>
    <w:autoRedefine/>
    <w:qFormat/>
    <w:uiPriority w:val="99"/>
    <w:rPr>
      <w:sz w:val="18"/>
      <w:szCs w:val="18"/>
    </w:rPr>
  </w:style>
  <w:style w:type="character" w:customStyle="1" w:styleId="20">
    <w:name w:val="日期 字符"/>
    <w:basedOn w:val="14"/>
    <w:link w:val="7"/>
    <w:autoRedefine/>
    <w:semiHidden/>
    <w:qFormat/>
    <w:uiPriority w:val="99"/>
  </w:style>
  <w:style w:type="character" w:customStyle="1" w:styleId="21">
    <w:name w:val="批注框文本 字符"/>
    <w:basedOn w:val="14"/>
    <w:link w:val="8"/>
    <w:autoRedefine/>
    <w:semiHidden/>
    <w:qFormat/>
    <w:uiPriority w:val="99"/>
    <w:rPr>
      <w:kern w:val="2"/>
      <w:sz w:val="18"/>
      <w:szCs w:val="18"/>
    </w:rPr>
  </w:style>
  <w:style w:type="character" w:customStyle="1" w:styleId="22">
    <w:name w:val="标题 1 字符"/>
    <w:basedOn w:val="14"/>
    <w:link w:val="2"/>
    <w:autoRedefine/>
    <w:qFormat/>
    <w:uiPriority w:val="9"/>
    <w:rPr>
      <w:b/>
      <w:bCs/>
      <w:kern w:val="44"/>
      <w:sz w:val="44"/>
      <w:szCs w:val="44"/>
    </w:rPr>
  </w:style>
  <w:style w:type="character" w:customStyle="1" w:styleId="23">
    <w:name w:val="未处理的提及1"/>
    <w:basedOn w:val="14"/>
    <w:autoRedefine/>
    <w:semiHidden/>
    <w:unhideWhenUsed/>
    <w:qFormat/>
    <w:uiPriority w:val="99"/>
    <w:rPr>
      <w:color w:val="605E5C"/>
      <w:shd w:val="clear" w:color="auto" w:fill="E1DFDD"/>
    </w:rPr>
  </w:style>
  <w:style w:type="paragraph" w:styleId="24">
    <w:name w:val="List Paragraph"/>
    <w:basedOn w:val="1"/>
    <w:qFormat/>
    <w:uiPriority w:val="1"/>
    <w:pPr>
      <w:ind w:left="118" w:firstLine="561"/>
      <w:jc w:val="both"/>
    </w:pPr>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8987eb68-d578-46f0-8ced-1cf9ad01e6dd</errorID>
      <errorWord>替换成</errorWord>
      <group>L1_Grammar</group>
      <groupName>语法问题</groupName>
      <ability>L2_Grammar</ability>
      <abilityName>语法错误</abilityName>
      <candidateList>
        <item>，将纸质版替换成</item>
      </candidateList>
      <explain/>
      <paraID>7B190E8C</paraID>
      <start>9</start>
      <end>12</end>
      <status>ignored</status>
      <modifiedWord/>
      <trackRevisions>false</trackRevisions>
    </reviewItem>
    <reviewItem>
      <errorID>c0fa754a-3e5f-41cc-a8fb-90079c580631</errorID>
      <errorWord>“;</errorWord>
      <group>L1_Punc</group>
      <groupName>标点问题</groupName>
      <ability>L2_Punc_CN</ability>
      <abilityName>标点符号问题</abilityName>
      <candidateList>
        <item>“</item>
      </candidateList>
      <explain/>
      <paraID> 3391C79</paraID>
      <start>32</start>
      <end>34</end>
      <status>ignored</status>
      <modifiedWord/>
      <trackRevisions>false</trackRevisions>
    </reviewItem>
    <reviewItem>
      <errorID>75a9dbc2-8a57-4a4f-ad2b-ccf7fde22784</errorID>
      <errorWord>“;</errorWord>
      <group>L1_Punc</group>
      <groupName>标点问题</groupName>
      <ability>L2_Punc_CN</ability>
      <abilityName>标点符号问题</abilityName>
      <candidateList>
        <item>“</item>
      </candidateList>
      <explain/>
      <paraID>25892DAA</paraID>
      <start>30</start>
      <end>32</end>
      <status>ignored</status>
      <modifiedWord/>
      <trackRevisions>false</trackRevisions>
    </reviewItem>
    <reviewItem>
      <errorID>9a8f6a1f-4e18-4738-9fab-1ed9af5872c8</errorID>
      <errorWord>“;</errorWord>
      <group>L1_Punc</group>
      <groupName>标点问题</groupName>
      <ability>L2_Punc_CN</ability>
      <abilityName>标点符号问题</abilityName>
      <candidateList>
        <item>“</item>
      </candidateList>
      <explain/>
      <paraID>4A46BF02</paraID>
      <start>8</start>
      <end>10</end>
      <status>ignored</status>
      <modifiedWord/>
      <trackRevisions>false</trackRevisions>
    </reviewItem>
    <reviewItem>
      <errorID>4efece74-3373-4eee-8ba0-1fbcb55152cc</errorID>
      <errorWord>)</errorWord>
      <group>L1_Format</group>
      <groupName>格式问题</groupName>
      <ability>L2_HalfPunc_CN</ability>
      <abilityName>全半角问题</abilityName>
      <candidateList>
        <item>）</item>
      </candidateList>
      <explain>文本全半角错误。</explain>
      <paraID>51D8A4C2</paraID>
      <start>5</start>
      <end>6</end>
      <status>ignored</status>
      <modifiedWord/>
      <trackRevisions>false</trackRevisions>
    </reviewItem>
    <reviewItem>
      <errorID>caacc2da-8d8d-43dc-a68c-4b5d31d51b9a</errorID>
      <errorWord> </errorWord>
      <group>L1_Punc</group>
      <groupName>标点问题</groupName>
      <ability>L2_Punc_CN</ability>
      <abilityName>标点符号问题</abilityName>
      <candidateList>
        <item/>
      </candidateList>
      <explain>此处空格冗余，建议删除。</explain>
      <paraID>742D5F4C</paraID>
      <start>1</start>
      <end>2</end>
      <status>ignored</status>
      <modifiedWord/>
      <trackRevisions>false</trackRevisions>
    </reviewItem>
    <reviewItem>
      <errorID>5721f3fe-320f-4c15-ad85-e247d229f8ad</errorID>
      <errorWord>（</errorWord>
      <group>L1_Punc</group>
      <groupName>标点问题</groupName>
      <ability>L2_Punc_CN</ability>
      <abilityName>标点符号问题</abilityName>
      <candidateList/>
      <explain>同一形式括号套用。</explain>
      <paraID> BBF3780</paraID>
      <start>36</start>
      <end>37</end>
      <status>ignored</status>
      <modifiedWord/>
      <trackRevisions>false</trackRevisions>
    </reviewItem>
    <reviewItem>
      <errorID>242b0ab8-7c0b-48fd-8728-945d455da933</errorID>
      <errorWord>）</errorWord>
      <group>L1_Punc</group>
      <groupName>标点问题</groupName>
      <ability>L2_Punc_CN</ability>
      <abilityName>标点符号问题</abilityName>
      <candidateList/>
      <explain>同一形式括号套用。</explain>
      <paraID> BBF3780</paraID>
      <start>47</start>
      <end>48</end>
      <status>ignored</status>
      <modifiedWord/>
      <trackRevisions>false</trackRevisions>
    </reviewItem>
    <reviewItem>
      <errorID>f7c99451-7a98-4f1e-a00b-a1ea24812178</errorID>
      <errorWord>（</errorWord>
      <group>L1_Punc</group>
      <groupName>标点问题</groupName>
      <ability>L2_Punc_CN</ability>
      <abilityName>标点符号问题</abilityName>
      <candidateList/>
      <explain>同一形式括号套用。</explain>
      <paraID>14C1C9D9</paraID>
      <start>36</start>
      <end>37</end>
      <status>ignored</status>
      <modifiedWord/>
      <trackRevisions>false</trackRevisions>
    </reviewItem>
    <reviewItem>
      <errorID>bc06752d-e705-4e1c-98e8-2cf6a0e03eb1</errorID>
      <errorWord>）</errorWord>
      <group>L1_Punc</group>
      <groupName>标点问题</groupName>
      <ability>L2_Punc_CN</ability>
      <abilityName>标点符号问题</abilityName>
      <candidateList/>
      <explain>同一形式括号套用。</explain>
      <paraID>14C1C9D9</paraID>
      <start>47</start>
      <end>48</end>
      <status>ignored</status>
      <modifiedWord/>
      <trackRevisions>false</trackRevisions>
    </reviewItem>
    <reviewItem>
      <errorID>c53ba3b6-f4a6-4876-9cef-8b9a7b10c50f</errorID>
      <errorWord>（</errorWord>
      <group>L1_Punc</group>
      <groupName>标点问题</groupName>
      <ability>L2_Punc_CN</ability>
      <abilityName>标点符号问题</abilityName>
      <candidateList/>
      <explain>同一形式括号套用。</explain>
      <paraID>3B92F579</paraID>
      <start>36</start>
      <end>37</end>
      <status>ignored</status>
      <modifiedWord/>
      <trackRevisions>false</trackRevisions>
    </reviewItem>
    <reviewItem>
      <errorID>e5c9074e-e219-4d07-be5c-61ba602199b1</errorID>
      <errorWord>）</errorWord>
      <group>L1_Punc</group>
      <groupName>标点问题</groupName>
      <ability>L2_Punc_CN</ability>
      <abilityName>标点符号问题</abilityName>
      <candidateList/>
      <explain>同一形式括号套用。</explain>
      <paraID>3B92F579</paraID>
      <start>47</start>
      <end>48</end>
      <status>ignored</status>
      <modifiedWord/>
      <trackRevisions>false</trackRevisions>
    </reviewItem>
    <reviewItem>
      <errorID>37ba3f81-3fce-4866-a4f0-f55c9a5e65b6</errorID>
      <errorWord>《广东省质量协会质量技术奖申报书》（以下简称申报书）</errorWord>
      <group>L1_Knowledge</group>
      <groupName>知识性问题</groupName>
      <ability>L2_Knowledge</ability>
      <abilityName>其他知识</abilityName>
      <candidateList>
        <item>《广东省质量协会质量技术奖申报书》（以下简称“申报书”）</item>
      </candidateList>
      <explain>疑似政策文件、法律法规名称等书写不规范，请注意检查。</explain>
      <paraID>181685A0</paraID>
      <start>0</start>
      <end>28</end>
      <status>modified</status>
      <modifiedWord>《广东省质量协会质量技术奖申报书》（以下简称“申报书”）</modifiedWord>
      <trackRevisions>false</trackRevisions>
    </reviewItem>
    <reviewItem>
      <errorID>955722d2-4672-4e97-babd-c982b1c0fcf5</errorID>
      <errorWord>依据来源</errorWord>
      <group>L1_Grammar</group>
      <groupName>语法问题</groupName>
      <ability>L2_Grammar</ability>
      <abilityName>语法错误</abilityName>
      <candidateList>
        <item>依据</item>
      </candidateList>
      <explain/>
      <paraID>181685A0</paraID>
      <start>92</start>
      <end>94</end>
      <status>modified</status>
      <modifiedWord>依据</modifiedWord>
      <trackRevisions>false</trackRevisions>
    </reviewItem>
    <reviewItem>
      <errorID>df741180-f3bc-4aef-ad63-0cbdfa8d2a70</errorID>
      <errorWord>）</errorWord>
      <group>L1_Punc</group>
      <groupName>标点问题</groupName>
      <ability>L2_Punc_CN</ability>
      <abilityName>标点符号问题</abilityName>
      <candidateList>
        <item/>
      </candidateList>
      <explain/>
      <paraID>39999155</paraID>
      <start>26</start>
      <end>27</end>
      <status>ignored</status>
      <modifiedWord/>
      <trackRevisions>false</trackRevisions>
    </reviewItem>
    <reviewItem>
      <errorID>c82396b8-9c3a-455c-ab68-f9647c9c6526</errorID>
      <errorWord> </errorWord>
      <group>L1_Punc</group>
      <groupName>标点问题</groupName>
      <ability>L2_Punc_CN</ability>
      <abilityName>标点符号问题</abilityName>
      <candidateList>
        <item>：</item>
      </candidateList>
      <explain/>
      <paraID>6B4A865A</paraID>
      <start>6</start>
      <end>7</end>
      <status>ignored</status>
      <modifiedWord/>
      <trackRevisions>false</trackRevisions>
    </reviewItem>
    <reviewItem>
      <errorID>b7a40392-397e-4268-b649-a5762d86062f</errorID>
      <errorWord>可以相应</errorWord>
      <group>L1_Grammar</group>
      <groupName>语法问题</groupName>
      <ability>L2_Grammar</ability>
      <abilityName>语法错误</abilityName>
      <candidateList>
        <item>可</item>
      </candidateList>
      <explain/>
      <paraID>6B4A865A</paraID>
      <start>59</start>
      <end>60</end>
      <status>modified</status>
      <modifiedWord>可</modifiedWord>
      <trackRevisions>false</trackRevisions>
    </reviewItem>
    <reviewItem>
      <errorID>f465cd3f-1632-4034-a783-eeeabb054469</errorID>
      <errorWord>“；</errorWord>
      <group>L1_Punc</group>
      <groupName>标点问题</groupName>
      <ability>L2_Punc_CN</ability>
      <abilityName>标点符号问题</abilityName>
      <candidateList>
        <item>“</item>
      </candidateList>
      <explain/>
      <paraID>5E455153</paraID>
      <start>45</start>
      <end>47</end>
      <status>unmodified</status>
      <modifiedWord/>
      <trackRevisions>false</trackRevisions>
    </reviewItem>
    <reviewItem>
      <errorID>a22f5a1b-1097-4b52-aaee-ddccf5d88f8e</errorID>
      <errorWord>主要的</errorWord>
      <group>L1_Word</group>
      <groupName>字词问题</groupName>
      <ability>L2_Typo</ability>
      <abilityName>字词错误</abilityName>
      <candidateList>
        <item>主要</item>
      </candidateList>
      <explain/>
      <paraID>19CBC2EF</paraID>
      <start>33</start>
      <end>35</end>
      <status>modified</status>
      <modifiedWord>主要</modifiedWord>
      <trackRevisions>false</trackRevisions>
    </reviewItem>
    <reviewItem>
      <errorID>176b2eb6-6b9e-4694-bbf0-619ff1b44492</errorID>
      <errorWord>，</errorWord>
      <group>L1_Punc</group>
      <groupName>标点问题</groupName>
      <ability>L2_Punc_CN</ability>
      <abilityName>标点符号问题</abilityName>
      <candidateList>
        <item>、</item>
      </candidateList>
      <explain/>
      <paraID>2A293DF1</paraID>
      <start>31</start>
      <end>32</end>
      <status>modified</status>
      <modifiedWord>、</modifiedWord>
      <trackRevisions>false</trackRevisions>
    </reviewItem>
    <reviewItem>
      <errorID>9d636669-793d-4c15-b44f-1e904e40e9ca</errorID>
      <errorWord>有</errorWord>
      <group>L1_Word</group>
      <groupName>字词问题</groupName>
      <ability>L2_Typo</ability>
      <abilityName>字词错误</abilityName>
      <candidateList>
        <item>要有</item>
      </candidateList>
      <explain/>
      <paraID> 15F93E2</paraID>
      <start>79</start>
      <end>81</end>
      <status>modified</status>
      <modifiedWord>要有</modifiedWord>
      <trackRevisions>false</trackRevisions>
    </reviewItem>
    <reviewItem>
      <errorID>6da08c00-6b81-493c-a068-db6ebc69a410</errorID>
      <errorWord>，以及</errorWord>
      <group>L1_Grammar</group>
      <groupName>语法问题</groupName>
      <ability>L2_Grammar</ability>
      <abilityName>语法错误</abilityName>
      <candidateList>
        <item>，</item>
      </candidateList>
      <explain/>
      <paraID>52F6FB8F</paraID>
      <start>80</start>
      <end>81</end>
      <status>modified</status>
      <modifiedWord>，</modifiedWord>
      <trackRevisions>false</trackRevisions>
    </reviewItem>
    <reviewItem>
      <errorID>3a6b7885-16cf-46e2-9013-ba840a3505d8</errorID>
      <errorWord>，</errorWord>
      <group>L1_Punc</group>
      <groupName>标点问题</groupName>
      <ability>L2_Punc_CN</ability>
      <abilityName>标点符号问题</abilityName>
      <candidateList>
        <item>、</item>
      </candidateList>
      <explain/>
      <paraID>52F6FB8F</paraID>
      <start>91</start>
      <end>92</end>
      <status>modified</status>
      <modifiedWord>、</modifiedWord>
      <trackRevisions>false</trackRevisions>
    </reviewItem>
    <reviewItem>
      <errorID>c99cb2ea-9712-494e-88e7-97b44ba85e23</errorID>
      <errorWord>，</errorWord>
      <group>L1_Punc</group>
      <groupName>标点问题</groupName>
      <ability>L2_Punc_CN</ability>
      <abilityName>标点符号问题</abilityName>
      <candidateList>
        <item>、</item>
      </candidateList>
      <explain/>
      <paraID>52F6FB8F</paraID>
      <start>99</start>
      <end>100</end>
      <status>modified</status>
      <modifiedWord>、</modifiedWord>
      <trackRevisions>false</trackRevisions>
    </reviewItem>
    <reviewItem>
      <errorID>2e2eade4-b021-46e6-b5fd-6f126569009f</errorID>
      <errorWord>项目在</errorWord>
      <group>L1_Word</group>
      <groupName>字词问题</groupName>
      <ability>L2_Typo</ability>
      <abilityName>字词错误</abilityName>
      <candidateList>
        <item>项目</item>
      </candidateList>
      <explain/>
      <paraID>52F6FB8F</paraID>
      <start>117</start>
      <end>119</end>
      <status>modified</status>
      <modifiedWord>项目</modifiedWord>
      <trackRevisions>false</trackRevisions>
    </reviewItem>
    <reviewItem>
      <errorID>98203ace-2a32-4d75-8d85-c51d8ebccaa6</errorID>
      <errorWord>一般应</errorWord>
      <group>L1_Word</group>
      <groupName>字词问题</groupName>
      <ability>L2_Typo</ability>
      <abilityName>字词错误</abilityName>
      <candidateList>
        <item>一般</item>
      </candidateList>
      <explain/>
      <paraID>347D3232</paraID>
      <start>9</start>
      <end>11</end>
      <status>modified</status>
      <modifiedWord>一般</modifiedWord>
      <trackRevisions>false</trackRevisions>
    </reviewItem>
    <reviewItem>
      <errorID>4982d026-1e3c-4d64-854e-2b92286d8c5c</errorID>
      <errorWord>，</errorWord>
      <group>L1_Punc</group>
      <groupName>标点问题</groupName>
      <ability>L2_Punc_CN</ability>
      <abilityName>标点符号问题</abilityName>
      <candidateList>
        <item>、</item>
      </candidateList>
      <explain/>
      <paraID>3E110B28</paraID>
      <start>32</start>
      <end>33</end>
      <status>modified</status>
      <modifiedWord>、</modifiedWord>
      <trackRevisions>false</trackRevisions>
    </reviewItem>
    <reviewItem>
      <errorID>bf549358-ce69-4aaa-930c-790339762d0e</errorID>
      <errorWord>练</errorWord>
      <group>L1_Word</group>
      <groupName>字词问题</groupName>
      <ability>L2_Typo</ability>
      <abilityName>字词错误</abilityName>
      <candidateList>
        <item>提炼</item>
      </candidateList>
      <explain/>
      <paraID>3E110B28</paraID>
      <start>68</start>
      <end>70</end>
      <status>modified</status>
      <modifiedWord>提炼</modifiedWord>
      <trackRevisions>false</trackRevisions>
    </reviewItem>
    <reviewItem>
      <errorID>27adf0f3-4211-40b8-af04-d3a33a5071f9</errorID>
      <errorWord>人</errorWord>
      <group>L1_Word</group>
      <groupName>字词问题</groupName>
      <ability>L2_Typo</ability>
      <abilityName>字词错误</abilityName>
      <candidateList>
        <item>人才</item>
      </candidateList>
      <explain/>
      <paraID>1BD349DD</paraID>
      <start>52</start>
      <end>53</end>
      <status>unmodified</status>
      <modifiedWord/>
      <trackRevisions>false</trackRevisions>
    </reviewItem>
    <reviewItem>
      <errorID>74f39111-3772-457b-8596-514a65e6efaa</errorID>
      <errorWord>，</errorWord>
      <group>L1_Grammar</group>
      <groupName>语法问题</groupName>
      <ability>L2_Grammar</ability>
      <abilityName>语法错误</abilityName>
      <candidateList>
        <item>或组织，</item>
      </candidateList>
      <explain/>
      <paraID>55F6D2C5</paraID>
      <start>26</start>
      <end>27</end>
      <status>ignored</status>
      <modifiedWord/>
      <trackRevisions>false</trackRevisions>
    </reviewItem>
    <reviewItem>
      <errorID>d7ee178d-90d9-4556-89b0-176d1cf5decc</errorID>
      <errorWord>要求授予</errorWord>
      <group>L1_Grammar</group>
      <groupName>语法问题</groupName>
      <ability>L2_Grammar</ability>
      <abilityName>语法错误</abilityName>
      <candidateList>
        <item>授予</item>
      </candidateList>
      <explain/>
      <paraID>75D106D1</paraID>
      <start>22</start>
      <end>26</end>
      <status>ignored</status>
      <modifiedWord/>
      <trackRevisions>false</trackRevisions>
    </reviewItem>
    <reviewItem>
      <errorID>7a925a04-e87e-4e30-a94a-1b3df03572b1</errorID>
      <errorWord>由项目</errorWord>
      <group>L1_Grammar</group>
      <groupName>语法问题</groupName>
      <ability>L2_Grammar</ability>
      <abilityName>语法错误</abilityName>
      <candidateList>
        <item>由</item>
      </candidateList>
      <explain/>
      <paraID>4B84E950</paraID>
      <start>38</start>
      <end>41</end>
      <status>unmodified</status>
      <modifiedWord/>
      <trackRevisions>false</trackRevisions>
    </reviewItem>
    <reviewItem>
      <errorID>15dc3957-abea-4006-91cd-8c30b5b26300</errorID>
      <errorWord>以</errorWord>
      <group>L1_Word</group>
      <groupName>字词问题</groupName>
      <ability>L2_Typo</ability>
      <abilityName>字词错误</abilityName>
      <candidateList>
        <item>本着</item>
      </candidateList>
      <explain/>
      <paraID>74EE98A4</paraID>
      <start>5</start>
      <end>6</end>
      <status>unmodified</status>
      <modifiedWord/>
      <trackRevisions>false</trackRevisions>
    </reviewItem>
    <reviewItem>
      <errorID>f9e7d93b-ff7b-4462-b8bb-545069341b83</errorID>
      <errorWord>和</errorWord>
      <group>L1_Word</group>
      <groupName>字词问题</groupName>
      <ability>L2_Typo</ability>
      <abilityName>字词错误</abilityName>
      <candidateList>
        <item>并</item>
      </candidateList>
      <explain/>
      <paraID>74EE98A4</paraID>
      <start>18</start>
      <end>19</end>
      <status>unmodified</status>
      <modifiedWord/>
      <trackRevisions>false</trackRevisions>
    </reviewItem>
    <reviewItem>
      <errorID>185c549b-9c08-4eec-8cfd-5355f86ad21a</errorID>
      <errorWord>提交</errorWord>
      <group>L1_Grammar</group>
      <groupName>语法问题</groupName>
      <ability>L2_Grammar</ability>
      <abilityName>语法错误</abilityName>
      <candidateList>
        <item>予以提交</item>
      </candidateList>
      <explain/>
      <paraID>35C05641</paraID>
      <start>76</start>
      <end>78</end>
      <status>unmodified</status>
      <modifiedWord/>
      <trackRevisions>false</trackRevisions>
    </reviewItem>
  </reviewItems>
  <config/>
</contractReview>
</file>

<file path=customXml/itemProps1.xml><?xml version="1.0" encoding="utf-8"?>
<ds:datastoreItem xmlns:ds="http://schemas.openxmlformats.org/officeDocument/2006/customXml" ds:itemID="{6b33d2c0-4ceb-42e9-861f-4fc526421c4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8618</Words>
  <Characters>8707</Characters>
  <Lines>36</Lines>
  <Paragraphs>10</Paragraphs>
  <TotalTime>43</TotalTime>
  <ScaleCrop>false</ScaleCrop>
  <LinksUpToDate>false</LinksUpToDate>
  <CharactersWithSpaces>8774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2021-04-06T08:12:00Z</dcterms:created>
  <dc:creator>admin</dc:creator>
  <cp:lastModifiedBy>嘉kakai祺</cp:lastModifiedBy>
  <cp:lastPrinted>2026-09-14T03:31:00Z</cp:lastPrinted>
  <dcterms:modified xsi:type="dcterms:W3CDTF">2026-09-14T03:40:11Z</dcterms:modified>
  <dc:title>关于组织开展广东省“质量标杆”活动的通知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D035D4A7124B44368647985965395440_13</vt:lpwstr>
  </property>
  <property fmtid="{D5CDD505-2E9C-101B-9397-08002B2CF9AE}" pid="4" name="KSOTemplateDocerSaveRecord">
    <vt:lpwstr>eyJoZGlkIjoiMGRmODhlMjRjZGJhOGFmNDQ3ZmExMzNjMGU4ZjI1YjIiLCJ1c2VySWQiOiI0NDc1MzIxIn0=</vt:lpwstr>
  </property>
</Properties>
</file>